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788C" w:rsidRDefault="004A788C" w:rsidP="00D40020">
      <w:pPr>
        <w:tabs>
          <w:tab w:val="left" w:pos="9639"/>
        </w:tabs>
        <w:spacing w:line="360" w:lineRule="auto"/>
        <w:jc w:val="both"/>
        <w:rPr>
          <w:sz w:val="28"/>
          <w:szCs w:val="28"/>
        </w:rPr>
      </w:pPr>
    </w:p>
    <w:p w:rsidR="004A788C" w:rsidRDefault="00C12769" w:rsidP="00D40020">
      <w:pPr>
        <w:spacing w:line="360" w:lineRule="auto"/>
        <w:rPr>
          <w:b/>
          <w:sz w:val="28"/>
          <w:szCs w:val="28"/>
        </w:rPr>
      </w:pPr>
      <w:r w:rsidRPr="00C12769">
        <w:rPr>
          <w:b/>
          <w:sz w:val="28"/>
          <w:szCs w:val="28"/>
        </w:rPr>
        <w:object w:dxaOrig="8925" w:dyaOrig="12631">
          <v:shape id="_x0000_i1050" type="#_x0000_t75" style="width:527.25pt;height:696pt" o:ole="">
            <v:imagedata r:id="rId9" o:title=""/>
          </v:shape>
          <o:OLEObject Type="Embed" ProgID="AcroExch.Document.DC" ShapeID="_x0000_i1050" DrawAspect="Content" ObjectID="_1667809685" r:id="rId10"/>
        </w:object>
      </w:r>
    </w:p>
    <w:p w:rsidR="004A788C" w:rsidRDefault="004A788C" w:rsidP="00DB6939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C12769" w:rsidRDefault="00C12769" w:rsidP="00DB6939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4A788C" w:rsidRDefault="004A788C" w:rsidP="00DB6939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Общие сведения </w:t>
      </w:r>
    </w:p>
    <w:p w:rsidR="004A788C" w:rsidRPr="002F2FD2" w:rsidRDefault="004A788C" w:rsidP="002F2FD2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 xml:space="preserve">Муниципальное казенное образовательное </w:t>
      </w:r>
      <w:r w:rsidRPr="002F2FD2">
        <w:rPr>
          <w:sz w:val="32"/>
          <w:szCs w:val="32"/>
          <w:u w:val="single"/>
        </w:rPr>
        <w:t>учреждение</w:t>
      </w:r>
      <w:r>
        <w:rPr>
          <w:sz w:val="32"/>
          <w:szCs w:val="32"/>
          <w:u w:val="single"/>
        </w:rPr>
        <w:t xml:space="preserve"> села </w:t>
      </w:r>
      <w:proofErr w:type="spellStart"/>
      <w:r>
        <w:rPr>
          <w:sz w:val="32"/>
          <w:szCs w:val="32"/>
          <w:u w:val="single"/>
        </w:rPr>
        <w:t>Коркмаскала</w:t>
      </w:r>
      <w:proofErr w:type="spellEnd"/>
      <w:r>
        <w:rPr>
          <w:sz w:val="32"/>
          <w:szCs w:val="32"/>
          <w:u w:val="single"/>
        </w:rPr>
        <w:t xml:space="preserve"> </w:t>
      </w:r>
      <w:proofErr w:type="spellStart"/>
      <w:r>
        <w:rPr>
          <w:sz w:val="32"/>
          <w:szCs w:val="32"/>
          <w:u w:val="single"/>
        </w:rPr>
        <w:t>Кумторкалинского</w:t>
      </w:r>
      <w:proofErr w:type="spellEnd"/>
      <w:r>
        <w:rPr>
          <w:sz w:val="32"/>
          <w:szCs w:val="32"/>
          <w:u w:val="single"/>
        </w:rPr>
        <w:t xml:space="preserve"> района «</w:t>
      </w:r>
      <w:proofErr w:type="spellStart"/>
      <w:r>
        <w:rPr>
          <w:sz w:val="32"/>
          <w:szCs w:val="32"/>
          <w:u w:val="single"/>
        </w:rPr>
        <w:t>Коркмаскалинская</w:t>
      </w:r>
      <w:proofErr w:type="spellEnd"/>
      <w:r>
        <w:rPr>
          <w:sz w:val="32"/>
          <w:szCs w:val="32"/>
          <w:u w:val="single"/>
        </w:rPr>
        <w:t xml:space="preserve"> средняя  общеобразовательная школа</w:t>
      </w:r>
      <w:r w:rsidRPr="002F2FD2">
        <w:rPr>
          <w:sz w:val="32"/>
          <w:szCs w:val="32"/>
          <w:u w:val="single"/>
        </w:rPr>
        <w:t>»</w:t>
      </w:r>
    </w:p>
    <w:p w:rsidR="004A788C" w:rsidRDefault="004A788C" w:rsidP="00C47554">
      <w:pPr>
        <w:jc w:val="center"/>
      </w:pPr>
      <w:r>
        <w:t xml:space="preserve"> (Наименование ОУ)</w:t>
      </w:r>
    </w:p>
    <w:p w:rsidR="004A788C" w:rsidRDefault="004A788C" w:rsidP="002F2FD2">
      <w:pPr>
        <w:pStyle w:val="ad"/>
        <w:spacing w:after="0" w:line="102" w:lineRule="atLeast"/>
      </w:pPr>
      <w:r>
        <w:rPr>
          <w:sz w:val="28"/>
          <w:szCs w:val="28"/>
        </w:rPr>
        <w:t xml:space="preserve">Тип ОУ: </w:t>
      </w:r>
      <w:r>
        <w:rPr>
          <w:rFonts w:eastAsia="Liberation Serif"/>
          <w:color w:val="000000"/>
          <w:sz w:val="32"/>
          <w:szCs w:val="32"/>
          <w:u w:val="single"/>
        </w:rPr>
        <w:t>казен</w:t>
      </w:r>
      <w:r w:rsidRPr="002F2FD2">
        <w:rPr>
          <w:rFonts w:ascii="Liberation Serif" w:eastAsia="Liberation Serif"/>
          <w:color w:val="000000"/>
          <w:sz w:val="32"/>
          <w:szCs w:val="32"/>
          <w:u w:val="single"/>
        </w:rPr>
        <w:t>ное</w:t>
      </w:r>
      <w:r w:rsidRPr="002F2FD2">
        <w:rPr>
          <w:rFonts w:ascii="Liberation Serif" w:eastAsia="Liberation Serif"/>
          <w:color w:val="000000"/>
          <w:sz w:val="32"/>
          <w:szCs w:val="32"/>
          <w:u w:val="single"/>
        </w:rPr>
        <w:t xml:space="preserve"> </w:t>
      </w:r>
      <w:r w:rsidRPr="002F2FD2">
        <w:rPr>
          <w:rFonts w:ascii="Liberation Serif" w:eastAsia="Liberation Serif"/>
          <w:color w:val="000000"/>
          <w:sz w:val="32"/>
          <w:szCs w:val="32"/>
          <w:u w:val="single"/>
        </w:rPr>
        <w:t>образовательное</w:t>
      </w:r>
      <w:r w:rsidRPr="002F2FD2">
        <w:rPr>
          <w:rFonts w:ascii="Liberation Serif" w:eastAsia="Liberation Serif"/>
          <w:color w:val="000000"/>
          <w:sz w:val="32"/>
          <w:szCs w:val="32"/>
          <w:u w:val="single"/>
        </w:rPr>
        <w:t xml:space="preserve"> </w:t>
      </w:r>
      <w:r w:rsidRPr="002F2FD2">
        <w:rPr>
          <w:rFonts w:ascii="Liberation Serif" w:eastAsia="Liberation Serif"/>
          <w:color w:val="000000"/>
          <w:sz w:val="32"/>
          <w:szCs w:val="32"/>
          <w:u w:val="single"/>
        </w:rPr>
        <w:t>учреждение</w:t>
      </w:r>
    </w:p>
    <w:p w:rsidR="004A788C" w:rsidRPr="00795546" w:rsidRDefault="004A788C" w:rsidP="002F2FD2">
      <w:pPr>
        <w:pStyle w:val="ad"/>
        <w:spacing w:after="0" w:line="102" w:lineRule="atLeast"/>
        <w:rPr>
          <w:rFonts w:eastAsia="Liberation Serif"/>
          <w:color w:val="000000"/>
          <w:sz w:val="32"/>
          <w:szCs w:val="32"/>
          <w:u w:val="single"/>
        </w:rPr>
      </w:pPr>
      <w:r>
        <w:rPr>
          <w:sz w:val="28"/>
          <w:szCs w:val="28"/>
        </w:rPr>
        <w:t>Юридический адрес ОУ:</w:t>
      </w:r>
      <w:r>
        <w:rPr>
          <w:sz w:val="32"/>
          <w:szCs w:val="32"/>
          <w:u w:val="single"/>
        </w:rPr>
        <w:t xml:space="preserve"> Республика Дагестан</w:t>
      </w:r>
      <w:r w:rsidRPr="002F2FD2">
        <w:rPr>
          <w:sz w:val="32"/>
          <w:szCs w:val="32"/>
          <w:u w:val="single"/>
        </w:rPr>
        <w:t xml:space="preserve">, </w:t>
      </w:r>
      <w:r>
        <w:rPr>
          <w:rFonts w:eastAsia="Liberation Serif"/>
          <w:color w:val="000000"/>
          <w:sz w:val="32"/>
          <w:szCs w:val="32"/>
          <w:u w:val="single"/>
        </w:rPr>
        <w:t xml:space="preserve">368080, с. </w:t>
      </w:r>
      <w:proofErr w:type="spellStart"/>
      <w:r>
        <w:rPr>
          <w:rFonts w:eastAsia="Liberation Serif"/>
          <w:color w:val="000000"/>
          <w:sz w:val="32"/>
          <w:szCs w:val="32"/>
          <w:u w:val="single"/>
        </w:rPr>
        <w:t>Коркмаскала</w:t>
      </w:r>
      <w:proofErr w:type="spellEnd"/>
      <w:r w:rsidRPr="002F2FD2">
        <w:rPr>
          <w:rFonts w:eastAsia="Liberation Serif"/>
          <w:color w:val="000000"/>
          <w:sz w:val="32"/>
          <w:szCs w:val="32"/>
          <w:u w:val="single"/>
        </w:rPr>
        <w:t>,</w:t>
      </w:r>
    </w:p>
    <w:p w:rsidR="004A788C" w:rsidRDefault="004A788C" w:rsidP="002F2FD2">
      <w:pPr>
        <w:pStyle w:val="ad"/>
        <w:spacing w:after="0" w:line="102" w:lineRule="atLeast"/>
      </w:pPr>
      <w:r>
        <w:rPr>
          <w:rFonts w:eastAsia="Liberation Serif"/>
          <w:color w:val="000000"/>
          <w:sz w:val="32"/>
          <w:szCs w:val="32"/>
          <w:u w:val="single"/>
        </w:rPr>
        <w:t xml:space="preserve"> ул. Дзержинского, 45а</w:t>
      </w:r>
      <w:r w:rsidRPr="002F2FD2">
        <w:rPr>
          <w:rFonts w:eastAsia="Liberation Serif"/>
          <w:color w:val="000000"/>
          <w:sz w:val="32"/>
          <w:szCs w:val="32"/>
          <w:u w:val="single"/>
        </w:rPr>
        <w:t>.</w:t>
      </w:r>
    </w:p>
    <w:p w:rsidR="004A788C" w:rsidRPr="009159B4" w:rsidRDefault="004A788C" w:rsidP="009159B4">
      <w:pPr>
        <w:pStyle w:val="ad"/>
        <w:spacing w:after="0" w:line="102" w:lineRule="atLeast"/>
        <w:rPr>
          <w:rFonts w:eastAsia="Liberation Serif"/>
          <w:color w:val="000000"/>
          <w:sz w:val="32"/>
          <w:szCs w:val="32"/>
          <w:u w:val="single"/>
        </w:rPr>
      </w:pPr>
      <w:r>
        <w:rPr>
          <w:sz w:val="28"/>
          <w:szCs w:val="28"/>
        </w:rPr>
        <w:t xml:space="preserve">Фактический адрес ОУ: </w:t>
      </w:r>
      <w:r w:rsidRPr="002F2FD2">
        <w:rPr>
          <w:sz w:val="32"/>
          <w:szCs w:val="32"/>
          <w:u w:val="single"/>
        </w:rPr>
        <w:t xml:space="preserve">Россия, </w:t>
      </w:r>
      <w:r>
        <w:rPr>
          <w:sz w:val="32"/>
          <w:szCs w:val="32"/>
          <w:u w:val="single"/>
        </w:rPr>
        <w:t>Республика Дагестан</w:t>
      </w:r>
      <w:r w:rsidRPr="002F2FD2">
        <w:rPr>
          <w:sz w:val="32"/>
          <w:szCs w:val="32"/>
          <w:u w:val="single"/>
        </w:rPr>
        <w:t xml:space="preserve">, </w:t>
      </w:r>
      <w:r>
        <w:rPr>
          <w:rFonts w:eastAsia="Liberation Serif"/>
          <w:color w:val="000000"/>
          <w:sz w:val="32"/>
          <w:szCs w:val="32"/>
          <w:u w:val="single"/>
        </w:rPr>
        <w:t xml:space="preserve">368080, </w:t>
      </w:r>
      <w:proofErr w:type="spellStart"/>
      <w:r>
        <w:rPr>
          <w:rFonts w:eastAsia="Liberation Serif"/>
          <w:color w:val="000000"/>
          <w:sz w:val="32"/>
          <w:szCs w:val="32"/>
          <w:u w:val="single"/>
        </w:rPr>
        <w:t>с</w:t>
      </w:r>
      <w:proofErr w:type="gramStart"/>
      <w:r>
        <w:rPr>
          <w:rFonts w:eastAsia="Liberation Serif"/>
          <w:color w:val="000000"/>
          <w:sz w:val="32"/>
          <w:szCs w:val="32"/>
          <w:u w:val="single"/>
        </w:rPr>
        <w:t>.К</w:t>
      </w:r>
      <w:proofErr w:type="gramEnd"/>
      <w:r>
        <w:rPr>
          <w:rFonts w:eastAsia="Liberation Serif"/>
          <w:color w:val="000000"/>
          <w:sz w:val="32"/>
          <w:szCs w:val="32"/>
          <w:u w:val="single"/>
        </w:rPr>
        <w:t>оркмаскала</w:t>
      </w:r>
      <w:proofErr w:type="spellEnd"/>
      <w:r w:rsidRPr="002F2FD2">
        <w:rPr>
          <w:rFonts w:eastAsia="Liberation Serif"/>
          <w:color w:val="000000"/>
          <w:sz w:val="32"/>
          <w:szCs w:val="32"/>
          <w:u w:val="single"/>
        </w:rPr>
        <w:t>,</w:t>
      </w:r>
      <w:r>
        <w:rPr>
          <w:rFonts w:eastAsia="Liberation Serif"/>
          <w:color w:val="000000"/>
          <w:sz w:val="32"/>
          <w:szCs w:val="32"/>
          <w:u w:val="single"/>
        </w:rPr>
        <w:t xml:space="preserve"> ул. Дзержинского, 45а</w:t>
      </w:r>
      <w:r w:rsidRPr="002F2FD2">
        <w:rPr>
          <w:rFonts w:eastAsia="Liberation Serif"/>
          <w:color w:val="000000"/>
          <w:sz w:val="32"/>
          <w:szCs w:val="32"/>
          <w:u w:val="single"/>
        </w:rPr>
        <w:t>.</w:t>
      </w:r>
    </w:p>
    <w:p w:rsidR="004A788C" w:rsidRDefault="004A788C" w:rsidP="00542682">
      <w:pPr>
        <w:spacing w:line="360" w:lineRule="auto"/>
        <w:jc w:val="both"/>
        <w:rPr>
          <w:sz w:val="28"/>
          <w:szCs w:val="28"/>
        </w:rPr>
      </w:pPr>
    </w:p>
    <w:p w:rsidR="004A788C" w:rsidRDefault="004A788C" w:rsidP="00542682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Администрация ОУ:</w:t>
      </w:r>
    </w:p>
    <w:p w:rsidR="004A788C" w:rsidRPr="002F2FD2" w:rsidRDefault="004A788C" w:rsidP="00542682">
      <w:pPr>
        <w:spacing w:line="360" w:lineRule="auto"/>
        <w:jc w:val="both"/>
        <w:rPr>
          <w:sz w:val="28"/>
          <w:szCs w:val="28"/>
          <w:u w:val="single"/>
        </w:rPr>
      </w:pPr>
      <w:r w:rsidRPr="000431C8">
        <w:rPr>
          <w:sz w:val="28"/>
          <w:szCs w:val="28"/>
        </w:rPr>
        <w:t>Директор (заведующий)</w:t>
      </w:r>
      <w:r>
        <w:rPr>
          <w:sz w:val="28"/>
          <w:szCs w:val="28"/>
        </w:rPr>
        <w:t xml:space="preserve"> _</w:t>
      </w:r>
      <w:proofErr w:type="spellStart"/>
      <w:r>
        <w:rPr>
          <w:sz w:val="28"/>
          <w:szCs w:val="28"/>
          <w:u w:val="single"/>
        </w:rPr>
        <w:t>Гаджакаева</w:t>
      </w:r>
      <w:proofErr w:type="spellEnd"/>
      <w:r>
        <w:rPr>
          <w:sz w:val="28"/>
          <w:szCs w:val="28"/>
          <w:u w:val="single"/>
        </w:rPr>
        <w:t xml:space="preserve"> </w:t>
      </w:r>
      <w:proofErr w:type="spellStart"/>
      <w:r>
        <w:rPr>
          <w:sz w:val="28"/>
          <w:szCs w:val="28"/>
          <w:u w:val="single"/>
        </w:rPr>
        <w:t>Пасигат</w:t>
      </w:r>
      <w:proofErr w:type="spellEnd"/>
      <w:r>
        <w:rPr>
          <w:sz w:val="28"/>
          <w:szCs w:val="28"/>
          <w:u w:val="single"/>
        </w:rPr>
        <w:t xml:space="preserve"> </w:t>
      </w:r>
      <w:proofErr w:type="spellStart"/>
      <w:r>
        <w:rPr>
          <w:sz w:val="28"/>
          <w:szCs w:val="28"/>
          <w:u w:val="single"/>
        </w:rPr>
        <w:t>Татавовна</w:t>
      </w:r>
      <w:proofErr w:type="spellEnd"/>
      <w:r>
        <w:rPr>
          <w:sz w:val="28"/>
          <w:szCs w:val="28"/>
          <w:u w:val="single"/>
        </w:rPr>
        <w:t xml:space="preserve"> – 8909-484-64-39</w:t>
      </w:r>
    </w:p>
    <w:p w:rsidR="004A788C" w:rsidRPr="00DE3CEF" w:rsidRDefault="004A788C" w:rsidP="00542682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4A788C" w:rsidRDefault="004A788C" w:rsidP="00542682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Заместители</w:t>
      </w:r>
      <w:r w:rsidRPr="000431C8">
        <w:rPr>
          <w:sz w:val="28"/>
          <w:szCs w:val="28"/>
        </w:rPr>
        <w:t xml:space="preserve"> директора</w:t>
      </w:r>
    </w:p>
    <w:p w:rsidR="004A788C" w:rsidRDefault="004A788C" w:rsidP="00542682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по учебной работе </w:t>
      </w:r>
      <w:proofErr w:type="gramStart"/>
      <w:r>
        <w:rPr>
          <w:sz w:val="28"/>
          <w:szCs w:val="28"/>
        </w:rPr>
        <w:t>-</w:t>
      </w:r>
      <w:proofErr w:type="spellStart"/>
      <w:r>
        <w:rPr>
          <w:sz w:val="28"/>
          <w:szCs w:val="28"/>
          <w:u w:val="single"/>
        </w:rPr>
        <w:t>Д</w:t>
      </w:r>
      <w:proofErr w:type="gramEnd"/>
      <w:r>
        <w:rPr>
          <w:sz w:val="28"/>
          <w:szCs w:val="28"/>
          <w:u w:val="single"/>
        </w:rPr>
        <w:t>адамова</w:t>
      </w:r>
      <w:proofErr w:type="spellEnd"/>
      <w:r>
        <w:rPr>
          <w:sz w:val="28"/>
          <w:szCs w:val="28"/>
          <w:u w:val="single"/>
        </w:rPr>
        <w:t xml:space="preserve"> </w:t>
      </w:r>
      <w:proofErr w:type="spellStart"/>
      <w:r>
        <w:rPr>
          <w:sz w:val="28"/>
          <w:szCs w:val="28"/>
          <w:u w:val="single"/>
        </w:rPr>
        <w:t>Равзанат</w:t>
      </w:r>
      <w:proofErr w:type="spellEnd"/>
      <w:r>
        <w:rPr>
          <w:sz w:val="28"/>
          <w:szCs w:val="28"/>
          <w:u w:val="single"/>
        </w:rPr>
        <w:t xml:space="preserve"> </w:t>
      </w:r>
      <w:proofErr w:type="spellStart"/>
      <w:r>
        <w:rPr>
          <w:sz w:val="28"/>
          <w:szCs w:val="28"/>
          <w:u w:val="single"/>
        </w:rPr>
        <w:t>Абдулкадыровна</w:t>
      </w:r>
      <w:proofErr w:type="spellEnd"/>
      <w:r>
        <w:rPr>
          <w:sz w:val="28"/>
          <w:szCs w:val="28"/>
          <w:u w:val="single"/>
        </w:rPr>
        <w:t xml:space="preserve"> – 1 смена, старшие классы</w:t>
      </w:r>
    </w:p>
    <w:p w:rsidR="004A788C" w:rsidRDefault="004A788C" w:rsidP="00542682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                                           </w:t>
      </w:r>
      <w:proofErr w:type="spellStart"/>
      <w:r>
        <w:rPr>
          <w:sz w:val="28"/>
          <w:szCs w:val="28"/>
          <w:u w:val="single"/>
        </w:rPr>
        <w:t>Айгунова</w:t>
      </w:r>
      <w:proofErr w:type="spellEnd"/>
      <w:r>
        <w:rPr>
          <w:sz w:val="28"/>
          <w:szCs w:val="28"/>
          <w:u w:val="single"/>
        </w:rPr>
        <w:t xml:space="preserve"> </w:t>
      </w:r>
      <w:proofErr w:type="spellStart"/>
      <w:r>
        <w:rPr>
          <w:sz w:val="28"/>
          <w:szCs w:val="28"/>
          <w:u w:val="single"/>
        </w:rPr>
        <w:t>Умлайла</w:t>
      </w:r>
      <w:proofErr w:type="spellEnd"/>
      <w:r>
        <w:rPr>
          <w:sz w:val="28"/>
          <w:szCs w:val="28"/>
          <w:u w:val="single"/>
        </w:rPr>
        <w:t xml:space="preserve"> </w:t>
      </w:r>
      <w:proofErr w:type="spellStart"/>
      <w:r>
        <w:rPr>
          <w:sz w:val="28"/>
          <w:szCs w:val="28"/>
          <w:u w:val="single"/>
        </w:rPr>
        <w:t>Татавовна</w:t>
      </w:r>
      <w:proofErr w:type="spellEnd"/>
      <w:r>
        <w:rPr>
          <w:sz w:val="28"/>
          <w:szCs w:val="28"/>
          <w:u w:val="single"/>
        </w:rPr>
        <w:t xml:space="preserve"> – 2 смена, средние классы</w:t>
      </w:r>
    </w:p>
    <w:p w:rsidR="004A788C" w:rsidRPr="006E3F85" w:rsidRDefault="004A788C" w:rsidP="00542682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                                          Керимова Джамиля </w:t>
      </w:r>
      <w:proofErr w:type="spellStart"/>
      <w:r>
        <w:rPr>
          <w:sz w:val="28"/>
          <w:szCs w:val="28"/>
          <w:u w:val="single"/>
        </w:rPr>
        <w:t>Багавутдиновна</w:t>
      </w:r>
      <w:proofErr w:type="spellEnd"/>
      <w:r>
        <w:rPr>
          <w:sz w:val="28"/>
          <w:szCs w:val="28"/>
          <w:u w:val="single"/>
        </w:rPr>
        <w:t xml:space="preserve"> – начальные классы</w:t>
      </w:r>
    </w:p>
    <w:p w:rsidR="004A788C" w:rsidRPr="00DE3CEF" w:rsidRDefault="004A788C" w:rsidP="00542682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  <w:t xml:space="preserve">(фамилия, имя, отчество) </w:t>
      </w:r>
      <w:r w:rsidRPr="00DE3CEF">
        <w:rPr>
          <w:sz w:val="14"/>
          <w:szCs w:val="14"/>
        </w:rPr>
        <w:tab/>
        <w:t xml:space="preserve"> (телефон)</w:t>
      </w:r>
    </w:p>
    <w:p w:rsidR="004A788C" w:rsidRPr="002F2FD2" w:rsidRDefault="004A788C" w:rsidP="00963F0F">
      <w:pPr>
        <w:tabs>
          <w:tab w:val="left" w:pos="9639"/>
        </w:tabs>
        <w:rPr>
          <w:sz w:val="28"/>
          <w:szCs w:val="28"/>
          <w:u w:val="single"/>
        </w:rPr>
      </w:pPr>
      <w:r w:rsidRPr="000431C8">
        <w:rPr>
          <w:sz w:val="28"/>
          <w:szCs w:val="28"/>
        </w:rPr>
        <w:t>Заместитель директора</w:t>
      </w:r>
      <w:r>
        <w:rPr>
          <w:sz w:val="28"/>
          <w:szCs w:val="28"/>
        </w:rPr>
        <w:t xml:space="preserve"> по воспитательной работе  </w:t>
      </w:r>
      <w:proofErr w:type="spellStart"/>
      <w:r>
        <w:rPr>
          <w:sz w:val="28"/>
          <w:szCs w:val="28"/>
          <w:u w:val="single"/>
        </w:rPr>
        <w:t>Салаватова</w:t>
      </w:r>
      <w:proofErr w:type="spellEnd"/>
      <w:r>
        <w:rPr>
          <w:sz w:val="28"/>
          <w:szCs w:val="28"/>
          <w:u w:val="single"/>
        </w:rPr>
        <w:t xml:space="preserve"> </w:t>
      </w:r>
      <w:proofErr w:type="spellStart"/>
      <w:r>
        <w:rPr>
          <w:sz w:val="28"/>
          <w:szCs w:val="28"/>
          <w:u w:val="single"/>
        </w:rPr>
        <w:t>Наида</w:t>
      </w:r>
      <w:proofErr w:type="spellEnd"/>
      <w:r>
        <w:rPr>
          <w:sz w:val="28"/>
          <w:szCs w:val="28"/>
          <w:u w:val="single"/>
        </w:rPr>
        <w:t xml:space="preserve"> </w:t>
      </w:r>
      <w:proofErr w:type="spellStart"/>
      <w:r>
        <w:rPr>
          <w:sz w:val="28"/>
          <w:szCs w:val="28"/>
          <w:u w:val="single"/>
        </w:rPr>
        <w:t>Татавовна</w:t>
      </w:r>
      <w:proofErr w:type="spellEnd"/>
      <w:r>
        <w:rPr>
          <w:sz w:val="28"/>
          <w:szCs w:val="28"/>
          <w:u w:val="single"/>
        </w:rPr>
        <w:t xml:space="preserve"> </w:t>
      </w:r>
    </w:p>
    <w:p w:rsidR="004A788C" w:rsidRPr="00DE3CEF" w:rsidRDefault="004A788C" w:rsidP="00963F0F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                                                               </w:t>
      </w:r>
      <w:r w:rsidRPr="00DE3CEF">
        <w:rPr>
          <w:sz w:val="14"/>
          <w:szCs w:val="14"/>
        </w:rPr>
        <w:t xml:space="preserve">(фамилия, имя, отчество) </w:t>
      </w:r>
      <w:r w:rsidRPr="00DE3CEF">
        <w:rPr>
          <w:sz w:val="14"/>
          <w:szCs w:val="14"/>
        </w:rPr>
        <w:tab/>
        <w:t xml:space="preserve"> </w:t>
      </w:r>
    </w:p>
    <w:p w:rsidR="004A788C" w:rsidRDefault="004A788C" w:rsidP="00542682">
      <w:pPr>
        <w:tabs>
          <w:tab w:val="left" w:pos="9639"/>
        </w:tabs>
        <w:rPr>
          <w:sz w:val="28"/>
          <w:szCs w:val="28"/>
        </w:rPr>
      </w:pPr>
      <w:r w:rsidRPr="000431C8">
        <w:rPr>
          <w:sz w:val="28"/>
          <w:szCs w:val="28"/>
        </w:rPr>
        <w:t>Заместитель директора</w:t>
      </w:r>
      <w:r>
        <w:rPr>
          <w:sz w:val="28"/>
          <w:szCs w:val="28"/>
        </w:rPr>
        <w:t xml:space="preserve"> по дополнительному образованию – </w:t>
      </w:r>
      <w:proofErr w:type="spellStart"/>
      <w:r>
        <w:rPr>
          <w:sz w:val="28"/>
          <w:szCs w:val="28"/>
        </w:rPr>
        <w:t>Самиева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Бурлият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Гаджиевна</w:t>
      </w:r>
      <w:proofErr w:type="spellEnd"/>
    </w:p>
    <w:p w:rsidR="004A788C" w:rsidRPr="002F2FD2" w:rsidRDefault="004A788C" w:rsidP="00542682">
      <w:pPr>
        <w:tabs>
          <w:tab w:val="left" w:pos="9639"/>
        </w:tabs>
        <w:rPr>
          <w:sz w:val="28"/>
          <w:szCs w:val="28"/>
          <w:u w:val="single"/>
        </w:rPr>
      </w:pPr>
      <w:r w:rsidRPr="000431C8">
        <w:rPr>
          <w:sz w:val="28"/>
          <w:szCs w:val="28"/>
        </w:rPr>
        <w:t>Заместитель директора</w:t>
      </w:r>
      <w:r>
        <w:rPr>
          <w:sz w:val="28"/>
          <w:szCs w:val="28"/>
        </w:rPr>
        <w:t xml:space="preserve"> по ИКТ – </w:t>
      </w:r>
      <w:proofErr w:type="spellStart"/>
      <w:r>
        <w:rPr>
          <w:sz w:val="28"/>
          <w:szCs w:val="28"/>
        </w:rPr>
        <w:t>Аташева</w:t>
      </w:r>
      <w:proofErr w:type="spellEnd"/>
      <w:r>
        <w:rPr>
          <w:sz w:val="28"/>
          <w:szCs w:val="28"/>
        </w:rPr>
        <w:t xml:space="preserve"> Аида </w:t>
      </w:r>
      <w:proofErr w:type="spellStart"/>
      <w:r>
        <w:rPr>
          <w:sz w:val="28"/>
          <w:szCs w:val="28"/>
        </w:rPr>
        <w:t>Солтанбековна</w:t>
      </w:r>
      <w:proofErr w:type="spellEnd"/>
      <w:r>
        <w:rPr>
          <w:sz w:val="28"/>
          <w:szCs w:val="28"/>
        </w:rPr>
        <w:t xml:space="preserve">  </w:t>
      </w:r>
    </w:p>
    <w:p w:rsidR="004A788C" w:rsidRPr="00DE3CEF" w:rsidRDefault="004A788C" w:rsidP="00542682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                                             </w:t>
      </w:r>
      <w:r w:rsidRPr="00DE3CEF">
        <w:rPr>
          <w:sz w:val="14"/>
          <w:szCs w:val="14"/>
        </w:rPr>
        <w:t xml:space="preserve">(фамилия, имя, отчество) </w:t>
      </w:r>
      <w:r w:rsidRPr="00DE3CEF">
        <w:rPr>
          <w:sz w:val="14"/>
          <w:szCs w:val="14"/>
        </w:rPr>
        <w:tab/>
        <w:t xml:space="preserve"> </w:t>
      </w:r>
    </w:p>
    <w:p w:rsidR="004A788C" w:rsidRPr="00DE3CEF" w:rsidRDefault="004A788C" w:rsidP="00542682">
      <w:pPr>
        <w:tabs>
          <w:tab w:val="left" w:pos="9639"/>
        </w:tabs>
      </w:pPr>
    </w:p>
    <w:p w:rsidR="004A788C" w:rsidRDefault="004A788C" w:rsidP="00E935E9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Ответственные работники </w:t>
      </w:r>
    </w:p>
    <w:p w:rsidR="004A788C" w:rsidRDefault="004A788C" w:rsidP="00E935E9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>муниципального органа</w:t>
      </w:r>
      <w:r w:rsidRPr="000431C8">
        <w:rPr>
          <w:sz w:val="28"/>
          <w:szCs w:val="28"/>
        </w:rPr>
        <w:t xml:space="preserve"> </w:t>
      </w:r>
      <w:r w:rsidRPr="000431C8">
        <w:rPr>
          <w:sz w:val="28"/>
          <w:szCs w:val="28"/>
          <w:u w:val="single"/>
        </w:rPr>
        <w:t xml:space="preserve"> </w:t>
      </w:r>
    </w:p>
    <w:p w:rsidR="004A788C" w:rsidRDefault="004A788C" w:rsidP="00E422EE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образования                          </w:t>
      </w:r>
    </w:p>
    <w:p w:rsidR="004A788C" w:rsidRPr="00E422EE" w:rsidRDefault="004A788C" w:rsidP="00E422EE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                             Начальник </w:t>
      </w:r>
      <w:r w:rsidRPr="00E422EE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У</w:t>
      </w:r>
      <w:r w:rsidRPr="00E422EE">
        <w:rPr>
          <w:sz w:val="28"/>
          <w:szCs w:val="28"/>
          <w:u w:val="single"/>
        </w:rPr>
        <w:t xml:space="preserve">правления образования </w:t>
      </w:r>
    </w:p>
    <w:p w:rsidR="004A788C" w:rsidRDefault="004A788C" w:rsidP="002B5820">
      <w:pPr>
        <w:tabs>
          <w:tab w:val="left" w:pos="9639"/>
        </w:tabs>
        <w:rPr>
          <w:sz w:val="28"/>
          <w:szCs w:val="28"/>
          <w:u w:val="single"/>
        </w:rPr>
      </w:pPr>
      <w:r w:rsidRPr="00E422EE">
        <w:rPr>
          <w:sz w:val="28"/>
          <w:szCs w:val="28"/>
        </w:rPr>
        <w:t xml:space="preserve">                             </w:t>
      </w:r>
      <w:r w:rsidRPr="00E422EE">
        <w:rPr>
          <w:sz w:val="28"/>
          <w:szCs w:val="28"/>
          <w:u w:val="single"/>
        </w:rPr>
        <w:t xml:space="preserve">администрации </w:t>
      </w:r>
      <w:proofErr w:type="spellStart"/>
      <w:r>
        <w:rPr>
          <w:sz w:val="28"/>
          <w:szCs w:val="28"/>
          <w:u w:val="single"/>
        </w:rPr>
        <w:t>Кумторкалинского</w:t>
      </w:r>
      <w:proofErr w:type="spellEnd"/>
      <w:r>
        <w:rPr>
          <w:sz w:val="28"/>
          <w:szCs w:val="28"/>
          <w:u w:val="single"/>
        </w:rPr>
        <w:t xml:space="preserve"> района</w:t>
      </w:r>
    </w:p>
    <w:p w:rsidR="004A788C" w:rsidRPr="00B35BEF" w:rsidRDefault="004A788C" w:rsidP="00B35BEF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                                    Яхьяев </w:t>
      </w:r>
      <w:proofErr w:type="spellStart"/>
      <w:r>
        <w:rPr>
          <w:sz w:val="28"/>
          <w:szCs w:val="28"/>
          <w:u w:val="single"/>
        </w:rPr>
        <w:t>Мурад</w:t>
      </w:r>
      <w:proofErr w:type="spellEnd"/>
      <w:r>
        <w:rPr>
          <w:sz w:val="28"/>
          <w:szCs w:val="28"/>
          <w:u w:val="single"/>
        </w:rPr>
        <w:t xml:space="preserve"> Магомедович</w:t>
      </w:r>
      <w:r w:rsidRPr="00DE3CEF">
        <w:rPr>
          <w:sz w:val="14"/>
          <w:szCs w:val="14"/>
        </w:rPr>
        <w:t xml:space="preserve"> (телефон)</w:t>
      </w:r>
      <w:r>
        <w:rPr>
          <w:sz w:val="14"/>
          <w:szCs w:val="14"/>
        </w:rPr>
        <w:t xml:space="preserve"> </w:t>
      </w:r>
      <w:r w:rsidRPr="009159B4">
        <w:rPr>
          <w:u w:val="single"/>
        </w:rPr>
        <w:t>8-964-013-2925</w:t>
      </w:r>
    </w:p>
    <w:p w:rsidR="004A788C" w:rsidRPr="00B35BEF" w:rsidRDefault="004A788C" w:rsidP="00B35BEF">
      <w:pPr>
        <w:rPr>
          <w:sz w:val="28"/>
          <w:szCs w:val="28"/>
        </w:rPr>
      </w:pPr>
    </w:p>
    <w:p w:rsidR="004A788C" w:rsidRPr="0071566F" w:rsidRDefault="004A788C" w:rsidP="00954B76">
      <w:pPr>
        <w:rPr>
          <w:sz w:val="28"/>
          <w:szCs w:val="28"/>
        </w:rPr>
      </w:pPr>
      <w:r w:rsidRPr="00B35BEF">
        <w:rPr>
          <w:sz w:val="28"/>
          <w:szCs w:val="28"/>
        </w:rPr>
        <w:t xml:space="preserve">Ответственные от   Госавтоинспекции 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u w:val="single"/>
        </w:rPr>
        <w:t>начальник  ГИБДД О</w:t>
      </w:r>
      <w:r w:rsidRPr="00B35BEF">
        <w:rPr>
          <w:sz w:val="28"/>
          <w:szCs w:val="28"/>
          <w:u w:val="single"/>
        </w:rPr>
        <w:t xml:space="preserve">МВД </w:t>
      </w:r>
      <w:r w:rsidRPr="00DE3CEF">
        <w:rPr>
          <w:sz w:val="14"/>
          <w:szCs w:val="14"/>
        </w:rPr>
        <w:t xml:space="preserve"> </w:t>
      </w:r>
      <w:r>
        <w:rPr>
          <w:sz w:val="28"/>
          <w:szCs w:val="28"/>
        </w:rPr>
        <w:t xml:space="preserve">России по </w:t>
      </w:r>
      <w:proofErr w:type="spellStart"/>
      <w:r>
        <w:rPr>
          <w:sz w:val="28"/>
          <w:szCs w:val="28"/>
        </w:rPr>
        <w:t>Кумторкалинскому</w:t>
      </w:r>
      <w:proofErr w:type="spellEnd"/>
      <w:r>
        <w:rPr>
          <w:sz w:val="28"/>
          <w:szCs w:val="28"/>
        </w:rPr>
        <w:t xml:space="preserve"> району</w:t>
      </w:r>
      <w:r>
        <w:rPr>
          <w:sz w:val="28"/>
          <w:szCs w:val="28"/>
          <w:u w:val="single"/>
        </w:rPr>
        <w:t xml:space="preserve">     </w:t>
      </w:r>
      <w:proofErr w:type="spellStart"/>
      <w:r>
        <w:rPr>
          <w:sz w:val="28"/>
          <w:szCs w:val="28"/>
          <w:u w:val="single"/>
        </w:rPr>
        <w:t>Абдуллаев_Махач</w:t>
      </w:r>
      <w:proofErr w:type="spellEnd"/>
      <w:r>
        <w:rPr>
          <w:sz w:val="28"/>
          <w:szCs w:val="28"/>
          <w:u w:val="single"/>
        </w:rPr>
        <w:t xml:space="preserve"> Магомедович  </w:t>
      </w:r>
      <w:r w:rsidRPr="00DE3CEF">
        <w:rPr>
          <w:sz w:val="14"/>
          <w:szCs w:val="14"/>
        </w:rPr>
        <w:t xml:space="preserve"> (телефон)</w:t>
      </w:r>
      <w:r>
        <w:rPr>
          <w:sz w:val="14"/>
          <w:szCs w:val="14"/>
        </w:rPr>
        <w:t xml:space="preserve">  __</w:t>
      </w:r>
      <w:r w:rsidRPr="0071566F">
        <w:rPr>
          <w:sz w:val="28"/>
          <w:szCs w:val="28"/>
        </w:rPr>
        <w:t>8(929)-871-70-36</w:t>
      </w:r>
      <w:r>
        <w:rPr>
          <w:sz w:val="28"/>
          <w:szCs w:val="28"/>
        </w:rPr>
        <w:t>_</w:t>
      </w:r>
    </w:p>
    <w:p w:rsidR="004A788C" w:rsidRPr="002B5820" w:rsidRDefault="004A788C" w:rsidP="005D026C">
      <w:pPr>
        <w:rPr>
          <w:sz w:val="28"/>
          <w:szCs w:val="28"/>
          <w:u w:val="single"/>
        </w:rPr>
      </w:pPr>
      <w:r w:rsidRPr="002B5820">
        <w:rPr>
          <w:sz w:val="28"/>
          <w:szCs w:val="28"/>
        </w:rPr>
        <w:t xml:space="preserve">                                                                                    </w:t>
      </w:r>
    </w:p>
    <w:p w:rsidR="004A788C" w:rsidRDefault="004A788C" w:rsidP="002A64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Ответственные работники </w:t>
      </w:r>
    </w:p>
    <w:p w:rsidR="004A788C" w:rsidRDefault="004A788C" w:rsidP="002A6447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>за мероприятия по профилактике</w:t>
      </w:r>
    </w:p>
    <w:p w:rsidR="004A788C" w:rsidRPr="006E3F85" w:rsidRDefault="004A788C" w:rsidP="002A644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>детского травматизма    заместитель директора  по АХЧ</w:t>
      </w:r>
      <w:r w:rsidRPr="00954B76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- Магомедова У.М.</w:t>
      </w:r>
    </w:p>
    <w:p w:rsidR="004A788C" w:rsidRDefault="004A788C" w:rsidP="005D026C">
      <w:pPr>
        <w:tabs>
          <w:tab w:val="left" w:pos="3969"/>
          <w:tab w:val="left" w:pos="7938"/>
          <w:tab w:val="left" w:pos="9639"/>
        </w:tabs>
        <w:rPr>
          <w:sz w:val="14"/>
          <w:szCs w:val="14"/>
        </w:rPr>
      </w:pPr>
      <w:r w:rsidRPr="00DE3CEF">
        <w:rPr>
          <w:sz w:val="14"/>
          <w:szCs w:val="14"/>
        </w:rPr>
        <w:tab/>
      </w:r>
      <w:r>
        <w:rPr>
          <w:sz w:val="14"/>
          <w:szCs w:val="14"/>
        </w:rPr>
        <w:t xml:space="preserve">                                             </w:t>
      </w:r>
      <w:r w:rsidRPr="00DE3CEF">
        <w:rPr>
          <w:sz w:val="14"/>
          <w:szCs w:val="14"/>
        </w:rPr>
        <w:t>(</w:t>
      </w:r>
      <w:r>
        <w:rPr>
          <w:sz w:val="14"/>
          <w:szCs w:val="14"/>
        </w:rPr>
        <w:t xml:space="preserve">должность)                                                   </w:t>
      </w:r>
    </w:p>
    <w:p w:rsidR="004A788C" w:rsidRDefault="004A788C" w:rsidP="00D33295">
      <w:pPr>
        <w:jc w:val="both"/>
        <w:rPr>
          <w:sz w:val="28"/>
          <w:szCs w:val="28"/>
        </w:rPr>
      </w:pPr>
      <w:r>
        <w:rPr>
          <w:sz w:val="14"/>
          <w:szCs w:val="14"/>
        </w:rPr>
        <w:t xml:space="preserve">                                                                                         </w:t>
      </w:r>
      <w:r>
        <w:rPr>
          <w:sz w:val="28"/>
          <w:szCs w:val="28"/>
        </w:rPr>
        <w:t xml:space="preserve">заместитель директора  по </w:t>
      </w:r>
      <w:r w:rsidRPr="00954B76">
        <w:rPr>
          <w:sz w:val="28"/>
          <w:szCs w:val="28"/>
        </w:rPr>
        <w:t>ВР</w:t>
      </w:r>
      <w:r>
        <w:rPr>
          <w:sz w:val="28"/>
          <w:szCs w:val="28"/>
        </w:rPr>
        <w:t xml:space="preserve"> </w:t>
      </w:r>
      <w:r w:rsidRPr="00954B76">
        <w:rPr>
          <w:sz w:val="28"/>
          <w:szCs w:val="28"/>
        </w:rPr>
        <w:t xml:space="preserve">- </w:t>
      </w:r>
      <w:proofErr w:type="spellStart"/>
      <w:r w:rsidRPr="00954B76">
        <w:rPr>
          <w:sz w:val="28"/>
          <w:szCs w:val="28"/>
        </w:rPr>
        <w:t>Салаватова</w:t>
      </w:r>
      <w:proofErr w:type="spellEnd"/>
      <w:r w:rsidRPr="00954B76">
        <w:rPr>
          <w:sz w:val="28"/>
          <w:szCs w:val="28"/>
        </w:rPr>
        <w:t xml:space="preserve"> Н.Т.                                                                                </w:t>
      </w:r>
    </w:p>
    <w:p w:rsidR="004A788C" w:rsidRPr="005D026C" w:rsidRDefault="004A788C" w:rsidP="00E935E9">
      <w:pPr>
        <w:jc w:val="both"/>
        <w:rPr>
          <w:sz w:val="28"/>
          <w:szCs w:val="28"/>
        </w:rPr>
      </w:pPr>
    </w:p>
    <w:p w:rsidR="004A788C" w:rsidRDefault="004A788C" w:rsidP="00E935E9">
      <w:pPr>
        <w:jc w:val="both"/>
        <w:rPr>
          <w:sz w:val="28"/>
          <w:szCs w:val="28"/>
        </w:rPr>
      </w:pPr>
    </w:p>
    <w:p w:rsidR="004A788C" w:rsidRDefault="004A788C" w:rsidP="001E580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Начальник Управления дорожного хозяйства и транспорта  </w:t>
      </w:r>
    </w:p>
    <w:p w:rsidR="004A788C" w:rsidRDefault="004A788C" w:rsidP="001E5802">
      <w:pPr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администрации _______________________________________</w:t>
      </w:r>
    </w:p>
    <w:p w:rsidR="004A788C" w:rsidRDefault="004A788C" w:rsidP="000339E4">
      <w:pPr>
        <w:jc w:val="right"/>
        <w:rPr>
          <w:sz w:val="28"/>
          <w:szCs w:val="28"/>
          <w:u w:val="single"/>
        </w:rPr>
      </w:pPr>
    </w:p>
    <w:p w:rsidR="004A788C" w:rsidRPr="001E5802" w:rsidRDefault="004A788C" w:rsidP="000339E4">
      <w:pPr>
        <w:jc w:val="right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lastRenderedPageBreak/>
        <w:t xml:space="preserve">  </w:t>
      </w:r>
    </w:p>
    <w:p w:rsidR="004A788C" w:rsidRPr="00DE3CEF" w:rsidRDefault="004A788C" w:rsidP="000431C8">
      <w:pPr>
        <w:tabs>
          <w:tab w:val="left" w:pos="9639"/>
        </w:tabs>
      </w:pPr>
    </w:p>
    <w:p w:rsidR="004A788C" w:rsidRDefault="004A788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Количество учащихся  ________________1010___________________________</w:t>
      </w:r>
    </w:p>
    <w:p w:rsidR="004A788C" w:rsidRPr="00954B76" w:rsidRDefault="004A788C" w:rsidP="005D50AE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уголка по БДД                   </w:t>
      </w:r>
      <w:r w:rsidRPr="00126433">
        <w:rPr>
          <w:sz w:val="28"/>
          <w:szCs w:val="28"/>
          <w:u w:val="single"/>
        </w:rPr>
        <w:t xml:space="preserve">имеется, </w:t>
      </w:r>
      <w:r>
        <w:rPr>
          <w:sz w:val="28"/>
          <w:szCs w:val="28"/>
          <w:u w:val="single"/>
        </w:rPr>
        <w:t>вестибюль школы</w:t>
      </w:r>
    </w:p>
    <w:p w:rsidR="004A788C" w:rsidRPr="00104F5D" w:rsidRDefault="004A788C" w:rsidP="005D50AE">
      <w:pPr>
        <w:tabs>
          <w:tab w:val="left" w:pos="9639"/>
        </w:tabs>
        <w:spacing w:line="360" w:lineRule="auto"/>
        <w:rPr>
          <w:i/>
          <w:sz w:val="28"/>
          <w:szCs w:val="28"/>
        </w:rPr>
      </w:pPr>
      <w:r>
        <w:rPr>
          <w:i/>
          <w:sz w:val="20"/>
          <w:szCs w:val="20"/>
        </w:rPr>
        <w:t xml:space="preserve">                                                                         </w:t>
      </w:r>
      <w:r w:rsidRPr="00104F5D">
        <w:rPr>
          <w:i/>
          <w:sz w:val="20"/>
          <w:szCs w:val="20"/>
        </w:rPr>
        <w:t>(если имеется, указать место расположения)</w:t>
      </w:r>
    </w:p>
    <w:p w:rsidR="004A788C" w:rsidRDefault="004A788C" w:rsidP="005D50AE">
      <w:pPr>
        <w:tabs>
          <w:tab w:val="left" w:pos="9639"/>
        </w:tabs>
        <w:rPr>
          <w:sz w:val="28"/>
          <w:szCs w:val="28"/>
        </w:rPr>
      </w:pPr>
    </w:p>
    <w:p w:rsidR="004A788C" w:rsidRDefault="004A788C" w:rsidP="005D50AE">
      <w:pPr>
        <w:tabs>
          <w:tab w:val="left" w:pos="9639"/>
        </w:tabs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Наличие класса по БДД  </w:t>
      </w:r>
      <w:r w:rsidRPr="00B35BEF">
        <w:rPr>
          <w:sz w:val="28"/>
          <w:szCs w:val="28"/>
          <w:u w:val="single"/>
        </w:rPr>
        <w:t xml:space="preserve">Отряд «ЮИД» </w:t>
      </w:r>
      <w:r>
        <w:rPr>
          <w:sz w:val="28"/>
          <w:szCs w:val="28"/>
          <w:u w:val="single"/>
        </w:rPr>
        <w:t xml:space="preserve"> 8</w:t>
      </w:r>
      <w:r w:rsidRPr="00B35BEF">
        <w:rPr>
          <w:sz w:val="28"/>
          <w:szCs w:val="28"/>
          <w:u w:val="single"/>
        </w:rPr>
        <w:t>Б класс, руководитель</w:t>
      </w:r>
    </w:p>
    <w:p w:rsidR="004A788C" w:rsidRPr="00B35BEF" w:rsidRDefault="004A788C" w:rsidP="005D50AE">
      <w:pPr>
        <w:tabs>
          <w:tab w:val="left" w:pos="9639"/>
        </w:tabs>
        <w:rPr>
          <w:sz w:val="28"/>
          <w:szCs w:val="28"/>
          <w:u w:val="single"/>
        </w:rPr>
      </w:pPr>
      <w:proofErr w:type="spellStart"/>
      <w:r>
        <w:rPr>
          <w:sz w:val="28"/>
          <w:szCs w:val="28"/>
          <w:u w:val="single"/>
        </w:rPr>
        <w:t>Тавакелова</w:t>
      </w:r>
      <w:proofErr w:type="spellEnd"/>
      <w:r>
        <w:rPr>
          <w:sz w:val="28"/>
          <w:szCs w:val="28"/>
          <w:u w:val="single"/>
        </w:rPr>
        <w:t xml:space="preserve"> У.И.  (кабинет ОБЖ 1 этаж)</w:t>
      </w:r>
    </w:p>
    <w:p w:rsidR="004A788C" w:rsidRPr="00104F5D" w:rsidRDefault="004A788C" w:rsidP="005D50AE">
      <w:pPr>
        <w:tabs>
          <w:tab w:val="left" w:pos="9639"/>
        </w:tabs>
        <w:spacing w:line="360" w:lineRule="auto"/>
        <w:rPr>
          <w:i/>
          <w:sz w:val="28"/>
          <w:szCs w:val="28"/>
        </w:rPr>
      </w:pPr>
      <w:r>
        <w:rPr>
          <w:i/>
          <w:sz w:val="20"/>
          <w:szCs w:val="20"/>
        </w:rPr>
        <w:t xml:space="preserve">                                                                         </w:t>
      </w:r>
      <w:r w:rsidRPr="00104F5D">
        <w:rPr>
          <w:i/>
          <w:sz w:val="20"/>
          <w:szCs w:val="20"/>
        </w:rPr>
        <w:t>(если имеется, указать место расположения)</w:t>
      </w:r>
    </w:p>
    <w:p w:rsidR="004A788C" w:rsidRDefault="004A788C" w:rsidP="001E5802">
      <w:pPr>
        <w:tabs>
          <w:tab w:val="left" w:pos="9639"/>
        </w:tabs>
        <w:rPr>
          <w:sz w:val="28"/>
          <w:szCs w:val="28"/>
        </w:rPr>
      </w:pPr>
    </w:p>
    <w:p w:rsidR="004A788C" w:rsidRDefault="004A788C" w:rsidP="001E5802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Наличие </w:t>
      </w:r>
      <w:proofErr w:type="spellStart"/>
      <w:r>
        <w:rPr>
          <w:sz w:val="28"/>
          <w:szCs w:val="28"/>
        </w:rPr>
        <w:t>автогородка</w:t>
      </w:r>
      <w:proofErr w:type="spellEnd"/>
      <w:r>
        <w:rPr>
          <w:sz w:val="28"/>
          <w:szCs w:val="28"/>
        </w:rPr>
        <w:t xml:space="preserve"> (площадки) по БДД </w:t>
      </w:r>
      <w:r w:rsidRPr="00971730">
        <w:rPr>
          <w:sz w:val="28"/>
          <w:szCs w:val="28"/>
          <w:u w:val="single"/>
        </w:rPr>
        <w:t>__</w:t>
      </w:r>
      <w:r>
        <w:rPr>
          <w:sz w:val="28"/>
          <w:szCs w:val="28"/>
          <w:u w:val="single"/>
        </w:rPr>
        <w:t xml:space="preserve">не </w:t>
      </w:r>
      <w:r w:rsidRPr="00971730">
        <w:rPr>
          <w:sz w:val="28"/>
          <w:szCs w:val="28"/>
          <w:u w:val="single"/>
        </w:rPr>
        <w:t>имеется</w:t>
      </w:r>
    </w:p>
    <w:p w:rsidR="004A788C" w:rsidRDefault="004A788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</w:p>
    <w:p w:rsidR="004A788C" w:rsidRDefault="004A788C" w:rsidP="00DD02DA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Наличие автобуса в ОУ  ___</w:t>
      </w:r>
      <w:r>
        <w:rPr>
          <w:sz w:val="28"/>
          <w:szCs w:val="28"/>
          <w:u w:val="single"/>
        </w:rPr>
        <w:t xml:space="preserve">есть -1 </w:t>
      </w:r>
      <w:r>
        <w:rPr>
          <w:sz w:val="28"/>
          <w:szCs w:val="28"/>
        </w:rPr>
        <w:t>________________________________________</w:t>
      </w:r>
    </w:p>
    <w:p w:rsidR="004A788C" w:rsidRDefault="004A788C" w:rsidP="00F0629C">
      <w:pPr>
        <w:tabs>
          <w:tab w:val="left" w:pos="9639"/>
        </w:tabs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(при наличии автобуса)</w:t>
      </w:r>
    </w:p>
    <w:p w:rsidR="004A788C" w:rsidRDefault="004A788C" w:rsidP="003F76E7">
      <w:pPr>
        <w:tabs>
          <w:tab w:val="left" w:pos="9639"/>
        </w:tabs>
        <w:rPr>
          <w:sz w:val="28"/>
          <w:szCs w:val="28"/>
        </w:rPr>
      </w:pPr>
      <w:r>
        <w:rPr>
          <w:sz w:val="28"/>
          <w:szCs w:val="28"/>
        </w:rPr>
        <w:t xml:space="preserve">Владелец автобуса -  общеобразовательное учреждение </w:t>
      </w:r>
    </w:p>
    <w:p w:rsidR="004A788C" w:rsidRDefault="004A788C" w:rsidP="003F76E7">
      <w:pPr>
        <w:tabs>
          <w:tab w:val="left" w:pos="9639"/>
        </w:tabs>
        <w:rPr>
          <w:sz w:val="20"/>
          <w:szCs w:val="20"/>
        </w:rPr>
      </w:pPr>
      <w:r w:rsidRPr="003F76E7">
        <w:rPr>
          <w:sz w:val="20"/>
          <w:szCs w:val="20"/>
        </w:rPr>
        <w:t xml:space="preserve">                                                                                   (</w:t>
      </w:r>
      <w:r>
        <w:rPr>
          <w:i/>
          <w:sz w:val="20"/>
          <w:szCs w:val="20"/>
        </w:rPr>
        <w:t>ОУ</w:t>
      </w:r>
      <w:r w:rsidRPr="00F0629C">
        <w:rPr>
          <w:i/>
          <w:sz w:val="20"/>
          <w:szCs w:val="20"/>
        </w:rPr>
        <w:t xml:space="preserve">, муниципальное образование и </w:t>
      </w:r>
      <w:r>
        <w:rPr>
          <w:i/>
          <w:sz w:val="20"/>
          <w:szCs w:val="20"/>
        </w:rPr>
        <w:t>др.</w:t>
      </w:r>
      <w:r>
        <w:rPr>
          <w:sz w:val="20"/>
          <w:szCs w:val="20"/>
        </w:rPr>
        <w:t>)</w:t>
      </w:r>
    </w:p>
    <w:p w:rsidR="004A788C" w:rsidRDefault="004A788C" w:rsidP="00867507">
      <w:pPr>
        <w:tabs>
          <w:tab w:val="left" w:pos="9639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Время занятий в ОУ:    </w:t>
      </w:r>
    </w:p>
    <w:p w:rsidR="004A788C" w:rsidRPr="008028C1" w:rsidRDefault="004A788C" w:rsidP="00867507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 w:rsidRPr="008028C1">
        <w:rPr>
          <w:b/>
          <w:sz w:val="28"/>
          <w:szCs w:val="28"/>
        </w:rPr>
        <w:t>Расписание звонков</w:t>
      </w:r>
      <w:r>
        <w:rPr>
          <w:b/>
          <w:sz w:val="28"/>
          <w:szCs w:val="28"/>
        </w:rPr>
        <w:t xml:space="preserve">  1 смена.</w:t>
      </w:r>
    </w:p>
    <w:p w:rsidR="004A788C" w:rsidRDefault="004A788C" w:rsidP="00867507">
      <w:pPr>
        <w:rPr>
          <w:sz w:val="28"/>
          <w:szCs w:val="28"/>
        </w:rPr>
      </w:pPr>
      <w:r w:rsidRPr="00867507">
        <w:rPr>
          <w:sz w:val="28"/>
          <w:szCs w:val="28"/>
        </w:rPr>
        <w:t xml:space="preserve">1 урок    </w:t>
      </w:r>
      <w:r>
        <w:rPr>
          <w:sz w:val="28"/>
          <w:szCs w:val="28"/>
        </w:rPr>
        <w:t>8.00  -  8.40        перемена 5</w:t>
      </w:r>
      <w:r w:rsidRPr="00867507">
        <w:rPr>
          <w:sz w:val="28"/>
          <w:szCs w:val="28"/>
        </w:rPr>
        <w:t xml:space="preserve"> мин. </w:t>
      </w:r>
    </w:p>
    <w:p w:rsidR="004A788C" w:rsidRPr="00867507" w:rsidRDefault="004A788C" w:rsidP="00867507">
      <w:r w:rsidRPr="00867507">
        <w:rPr>
          <w:sz w:val="28"/>
          <w:szCs w:val="28"/>
        </w:rPr>
        <w:t xml:space="preserve">2 урок   </w:t>
      </w:r>
      <w:r>
        <w:rPr>
          <w:sz w:val="28"/>
          <w:szCs w:val="28"/>
        </w:rPr>
        <w:t xml:space="preserve"> 8.45  -  9.25        перемена 5</w:t>
      </w:r>
      <w:r w:rsidRPr="00867507">
        <w:rPr>
          <w:sz w:val="28"/>
          <w:szCs w:val="28"/>
        </w:rPr>
        <w:t xml:space="preserve"> м </w:t>
      </w:r>
    </w:p>
    <w:p w:rsidR="004A788C" w:rsidRPr="00867507" w:rsidRDefault="004A788C" w:rsidP="00867507">
      <w:pPr>
        <w:rPr>
          <w:sz w:val="28"/>
          <w:szCs w:val="28"/>
        </w:rPr>
      </w:pPr>
      <w:r w:rsidRPr="00867507">
        <w:rPr>
          <w:sz w:val="28"/>
          <w:szCs w:val="28"/>
        </w:rPr>
        <w:t xml:space="preserve">3 урок   </w:t>
      </w:r>
      <w:r>
        <w:rPr>
          <w:sz w:val="28"/>
          <w:szCs w:val="28"/>
        </w:rPr>
        <w:t xml:space="preserve"> 9.30  -  10.10      перемена 10</w:t>
      </w:r>
      <w:r w:rsidRPr="00867507">
        <w:rPr>
          <w:sz w:val="28"/>
          <w:szCs w:val="28"/>
        </w:rPr>
        <w:t xml:space="preserve"> мин. (Динамическая пауза)</w:t>
      </w:r>
    </w:p>
    <w:p w:rsidR="004A788C" w:rsidRPr="00867507" w:rsidRDefault="004A788C" w:rsidP="00867507">
      <w:pPr>
        <w:rPr>
          <w:sz w:val="28"/>
          <w:szCs w:val="28"/>
        </w:rPr>
      </w:pPr>
      <w:r>
        <w:rPr>
          <w:sz w:val="28"/>
          <w:szCs w:val="28"/>
        </w:rPr>
        <w:t>4 урок    10.20  -  11.0</w:t>
      </w:r>
      <w:r w:rsidRPr="00867507">
        <w:rPr>
          <w:sz w:val="28"/>
          <w:szCs w:val="28"/>
        </w:rPr>
        <w:t>0    п</w:t>
      </w:r>
      <w:r>
        <w:rPr>
          <w:sz w:val="28"/>
          <w:szCs w:val="28"/>
        </w:rPr>
        <w:t>еремена 5</w:t>
      </w:r>
      <w:r w:rsidRPr="00867507">
        <w:rPr>
          <w:sz w:val="28"/>
          <w:szCs w:val="28"/>
        </w:rPr>
        <w:t xml:space="preserve"> мин.</w:t>
      </w:r>
    </w:p>
    <w:p w:rsidR="004A788C" w:rsidRPr="00867507" w:rsidRDefault="004A788C" w:rsidP="00867507">
      <w:pPr>
        <w:rPr>
          <w:sz w:val="28"/>
          <w:szCs w:val="28"/>
        </w:rPr>
      </w:pPr>
      <w:r w:rsidRPr="00867507">
        <w:rPr>
          <w:sz w:val="28"/>
          <w:szCs w:val="28"/>
        </w:rPr>
        <w:t xml:space="preserve">5  урок  </w:t>
      </w:r>
      <w:r>
        <w:rPr>
          <w:sz w:val="28"/>
          <w:szCs w:val="28"/>
        </w:rPr>
        <w:t>11.05  - 11.45      перемена 5</w:t>
      </w:r>
      <w:r w:rsidRPr="00867507">
        <w:rPr>
          <w:sz w:val="28"/>
          <w:szCs w:val="28"/>
        </w:rPr>
        <w:t xml:space="preserve"> мин.</w:t>
      </w:r>
    </w:p>
    <w:p w:rsidR="004A788C" w:rsidRDefault="004A788C" w:rsidP="00F3067C">
      <w:pPr>
        <w:rPr>
          <w:sz w:val="28"/>
          <w:szCs w:val="28"/>
        </w:rPr>
      </w:pPr>
      <w:r>
        <w:rPr>
          <w:sz w:val="28"/>
          <w:szCs w:val="28"/>
        </w:rPr>
        <w:t>6  урок  11.50  - 12.3</w:t>
      </w:r>
      <w:r w:rsidRPr="00867507">
        <w:rPr>
          <w:sz w:val="28"/>
          <w:szCs w:val="28"/>
        </w:rPr>
        <w:t xml:space="preserve">0   </w:t>
      </w:r>
      <w:r>
        <w:rPr>
          <w:sz w:val="28"/>
          <w:szCs w:val="28"/>
        </w:rPr>
        <w:t>перерыв между сменами 30 мин.</w:t>
      </w:r>
    </w:p>
    <w:p w:rsidR="004A788C" w:rsidRPr="00F3067C" w:rsidRDefault="004A788C" w:rsidP="00F3067C">
      <w:pPr>
        <w:rPr>
          <w:sz w:val="28"/>
          <w:szCs w:val="28"/>
        </w:rPr>
      </w:pPr>
    </w:p>
    <w:p w:rsidR="004A788C" w:rsidRPr="008028C1" w:rsidRDefault="004A788C" w:rsidP="00150FC8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 w:rsidRPr="008028C1">
        <w:rPr>
          <w:b/>
          <w:sz w:val="28"/>
          <w:szCs w:val="28"/>
        </w:rPr>
        <w:t>Расписание звонков</w:t>
      </w:r>
      <w:r>
        <w:rPr>
          <w:b/>
          <w:sz w:val="28"/>
          <w:szCs w:val="28"/>
        </w:rPr>
        <w:t xml:space="preserve">  2 смена.</w:t>
      </w:r>
    </w:p>
    <w:p w:rsidR="004A788C" w:rsidRDefault="004A788C" w:rsidP="00F3067C">
      <w:pPr>
        <w:rPr>
          <w:sz w:val="28"/>
          <w:szCs w:val="28"/>
        </w:rPr>
      </w:pPr>
      <w:r>
        <w:rPr>
          <w:sz w:val="28"/>
          <w:szCs w:val="28"/>
        </w:rPr>
        <w:t>1 урок   13.00  -  13.40        перемена 5</w:t>
      </w:r>
      <w:r w:rsidRPr="00867507">
        <w:rPr>
          <w:sz w:val="28"/>
          <w:szCs w:val="28"/>
        </w:rPr>
        <w:t xml:space="preserve"> мин. </w:t>
      </w:r>
    </w:p>
    <w:p w:rsidR="004A788C" w:rsidRPr="00867507" w:rsidRDefault="004A788C" w:rsidP="00F3067C">
      <w:r w:rsidRPr="00867507">
        <w:rPr>
          <w:sz w:val="28"/>
          <w:szCs w:val="28"/>
        </w:rPr>
        <w:t xml:space="preserve">2 урок   </w:t>
      </w:r>
      <w:r>
        <w:rPr>
          <w:sz w:val="28"/>
          <w:szCs w:val="28"/>
        </w:rPr>
        <w:t xml:space="preserve"> 13.45  -  14.25        перемена 5</w:t>
      </w:r>
      <w:r w:rsidRPr="00867507">
        <w:rPr>
          <w:sz w:val="28"/>
          <w:szCs w:val="28"/>
        </w:rPr>
        <w:t xml:space="preserve"> м </w:t>
      </w:r>
    </w:p>
    <w:p w:rsidR="004A788C" w:rsidRPr="00867507" w:rsidRDefault="004A788C" w:rsidP="00F3067C">
      <w:pPr>
        <w:rPr>
          <w:sz w:val="28"/>
          <w:szCs w:val="28"/>
        </w:rPr>
      </w:pPr>
      <w:r w:rsidRPr="00867507">
        <w:rPr>
          <w:sz w:val="28"/>
          <w:szCs w:val="28"/>
        </w:rPr>
        <w:t xml:space="preserve">3 урок   </w:t>
      </w:r>
      <w:r>
        <w:rPr>
          <w:sz w:val="28"/>
          <w:szCs w:val="28"/>
        </w:rPr>
        <w:t xml:space="preserve"> 14.30  -  15.10      перемена 10</w:t>
      </w:r>
      <w:r w:rsidRPr="00867507">
        <w:rPr>
          <w:sz w:val="28"/>
          <w:szCs w:val="28"/>
        </w:rPr>
        <w:t xml:space="preserve"> мин. (Динамическая пауза)</w:t>
      </w:r>
    </w:p>
    <w:p w:rsidR="004A788C" w:rsidRPr="00867507" w:rsidRDefault="004A788C" w:rsidP="00F3067C">
      <w:pPr>
        <w:rPr>
          <w:sz w:val="28"/>
          <w:szCs w:val="28"/>
        </w:rPr>
      </w:pPr>
      <w:r>
        <w:rPr>
          <w:sz w:val="28"/>
          <w:szCs w:val="28"/>
        </w:rPr>
        <w:t>4 урок    15.20  -  16.0</w:t>
      </w:r>
      <w:r w:rsidRPr="00867507">
        <w:rPr>
          <w:sz w:val="28"/>
          <w:szCs w:val="28"/>
        </w:rPr>
        <w:t>0    п</w:t>
      </w:r>
      <w:r>
        <w:rPr>
          <w:sz w:val="28"/>
          <w:szCs w:val="28"/>
        </w:rPr>
        <w:t>еремена 5</w:t>
      </w:r>
      <w:r w:rsidRPr="00867507">
        <w:rPr>
          <w:sz w:val="28"/>
          <w:szCs w:val="28"/>
        </w:rPr>
        <w:t xml:space="preserve"> мин.</w:t>
      </w:r>
    </w:p>
    <w:p w:rsidR="004A788C" w:rsidRPr="00867507" w:rsidRDefault="004A788C" w:rsidP="00F3067C">
      <w:pPr>
        <w:rPr>
          <w:sz w:val="28"/>
          <w:szCs w:val="28"/>
        </w:rPr>
      </w:pPr>
      <w:r w:rsidRPr="00867507">
        <w:rPr>
          <w:sz w:val="28"/>
          <w:szCs w:val="28"/>
        </w:rPr>
        <w:t xml:space="preserve">5  урок  </w:t>
      </w:r>
      <w:r>
        <w:rPr>
          <w:sz w:val="28"/>
          <w:szCs w:val="28"/>
        </w:rPr>
        <w:t>16.05  - 16.45      перемена 5</w:t>
      </w:r>
      <w:r w:rsidRPr="00867507">
        <w:rPr>
          <w:sz w:val="28"/>
          <w:szCs w:val="28"/>
        </w:rPr>
        <w:t xml:space="preserve"> мин.</w:t>
      </w:r>
    </w:p>
    <w:p w:rsidR="004A788C" w:rsidRDefault="004A788C" w:rsidP="008028C1">
      <w:pPr>
        <w:rPr>
          <w:sz w:val="28"/>
          <w:szCs w:val="28"/>
        </w:rPr>
      </w:pPr>
      <w:r>
        <w:rPr>
          <w:sz w:val="28"/>
          <w:szCs w:val="28"/>
        </w:rPr>
        <w:t>6  урок  16.50  - 17.3</w:t>
      </w:r>
      <w:r w:rsidRPr="00867507">
        <w:rPr>
          <w:sz w:val="28"/>
          <w:szCs w:val="28"/>
        </w:rPr>
        <w:t xml:space="preserve">0   </w:t>
      </w:r>
    </w:p>
    <w:p w:rsidR="004A788C" w:rsidRDefault="004A788C" w:rsidP="008028C1">
      <w:pPr>
        <w:rPr>
          <w:sz w:val="28"/>
          <w:szCs w:val="28"/>
        </w:rPr>
      </w:pPr>
    </w:p>
    <w:p w:rsidR="004A788C" w:rsidRPr="008028C1" w:rsidRDefault="004A788C" w:rsidP="002D082F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  <w:r w:rsidRPr="008028C1">
        <w:rPr>
          <w:b/>
          <w:sz w:val="28"/>
          <w:szCs w:val="28"/>
        </w:rPr>
        <w:t>Телефоны оперативных служб:</w:t>
      </w:r>
    </w:p>
    <w:p w:rsidR="004A788C" w:rsidRDefault="004A788C" w:rsidP="00DD02DA">
      <w:pPr>
        <w:tabs>
          <w:tab w:val="left" w:pos="9639"/>
        </w:tabs>
        <w:spacing w:line="360" w:lineRule="auto"/>
        <w:jc w:val="center"/>
        <w:rPr>
          <w:sz w:val="28"/>
          <w:szCs w:val="28"/>
          <w:u w:val="single"/>
        </w:rPr>
      </w:pPr>
      <w:r w:rsidRPr="001E5802">
        <w:rPr>
          <w:sz w:val="28"/>
          <w:szCs w:val="28"/>
          <w:u w:val="single"/>
        </w:rPr>
        <w:t>Спасение службы-01</w:t>
      </w:r>
    </w:p>
    <w:p w:rsidR="004A788C" w:rsidRDefault="004A788C" w:rsidP="00DD02DA">
      <w:pPr>
        <w:tabs>
          <w:tab w:val="left" w:pos="9639"/>
        </w:tabs>
        <w:spacing w:line="36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Пожарная часть (ПЧ-46) - 55-18-73 </w:t>
      </w:r>
    </w:p>
    <w:p w:rsidR="004A788C" w:rsidRDefault="004A788C" w:rsidP="00DD02DA">
      <w:pPr>
        <w:tabs>
          <w:tab w:val="left" w:pos="9639"/>
        </w:tabs>
        <w:spacing w:line="36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Полиция, дежурный отдела МВД -02, 99-47-17</w:t>
      </w:r>
    </w:p>
    <w:p w:rsidR="004A788C" w:rsidRPr="0065295C" w:rsidRDefault="004A788C" w:rsidP="00DD02DA">
      <w:pPr>
        <w:tabs>
          <w:tab w:val="left" w:pos="9639"/>
        </w:tabs>
        <w:spacing w:line="36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Скорая помощь-03, 8(909)478-10-88</w:t>
      </w:r>
    </w:p>
    <w:p w:rsidR="004A788C" w:rsidRDefault="004A788C" w:rsidP="00DD02DA">
      <w:pPr>
        <w:tabs>
          <w:tab w:val="left" w:pos="9639"/>
        </w:tabs>
        <w:spacing w:line="36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Аварийная райгаза-04, 8(887) 224-10-36</w:t>
      </w:r>
    </w:p>
    <w:p w:rsidR="004A788C" w:rsidRDefault="004A788C" w:rsidP="00B36F3A">
      <w:pPr>
        <w:tabs>
          <w:tab w:val="left" w:pos="9639"/>
        </w:tabs>
        <w:spacing w:line="36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Дежурная часть ГИБДД -  99-47-17</w:t>
      </w:r>
    </w:p>
    <w:p w:rsidR="004A788C" w:rsidRPr="00D40020" w:rsidRDefault="00D40020" w:rsidP="00D40020">
      <w:pPr>
        <w:tabs>
          <w:tab w:val="left" w:pos="9639"/>
        </w:tabs>
        <w:spacing w:line="36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УФСБ – 98-08-1</w:t>
      </w:r>
    </w:p>
    <w:p w:rsidR="00CF42A7" w:rsidRDefault="00CF42A7" w:rsidP="00360544">
      <w:pPr>
        <w:tabs>
          <w:tab w:val="left" w:pos="9639"/>
        </w:tabs>
        <w:jc w:val="center"/>
        <w:rPr>
          <w:b/>
          <w:color w:val="FF0000"/>
          <w:sz w:val="32"/>
          <w:szCs w:val="32"/>
        </w:rPr>
      </w:pPr>
    </w:p>
    <w:p w:rsidR="004A788C" w:rsidRDefault="004A788C" w:rsidP="00360544">
      <w:pPr>
        <w:tabs>
          <w:tab w:val="left" w:pos="9639"/>
        </w:tabs>
        <w:jc w:val="center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План-схема района расположения МКОУ «</w:t>
      </w:r>
      <w:proofErr w:type="spellStart"/>
      <w:r>
        <w:rPr>
          <w:b/>
          <w:color w:val="FF0000"/>
          <w:sz w:val="32"/>
          <w:szCs w:val="32"/>
        </w:rPr>
        <w:t>Коркмаскалинская</w:t>
      </w:r>
      <w:proofErr w:type="spellEnd"/>
      <w:r>
        <w:rPr>
          <w:b/>
          <w:color w:val="FF0000"/>
          <w:sz w:val="32"/>
          <w:szCs w:val="32"/>
        </w:rPr>
        <w:t xml:space="preserve"> </w:t>
      </w:r>
      <w:proofErr w:type="gramStart"/>
      <w:r>
        <w:rPr>
          <w:b/>
          <w:color w:val="FF0000"/>
          <w:sz w:val="32"/>
          <w:szCs w:val="32"/>
          <w:lang w:val="en-US"/>
        </w:rPr>
        <w:t>C</w:t>
      </w:r>
      <w:proofErr w:type="gramEnd"/>
      <w:r>
        <w:rPr>
          <w:b/>
          <w:color w:val="FF0000"/>
          <w:sz w:val="32"/>
          <w:szCs w:val="32"/>
        </w:rPr>
        <w:t>ОШ»</w:t>
      </w:r>
    </w:p>
    <w:p w:rsidR="004A788C" w:rsidRDefault="004A788C" w:rsidP="00360544">
      <w:pPr>
        <w:tabs>
          <w:tab w:val="left" w:pos="9639"/>
        </w:tabs>
        <w:jc w:val="center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 xml:space="preserve"> пути движения транспортных средств и детей.</w:t>
      </w:r>
    </w:p>
    <w:p w:rsidR="004A788C" w:rsidRDefault="004A788C" w:rsidP="00360544">
      <w:pPr>
        <w:tabs>
          <w:tab w:val="left" w:pos="9639"/>
        </w:tabs>
        <w:jc w:val="center"/>
        <w:rPr>
          <w:b/>
          <w:color w:val="FF0000"/>
          <w:sz w:val="32"/>
          <w:szCs w:val="32"/>
        </w:rPr>
      </w:pPr>
    </w:p>
    <w:p w:rsidR="004A788C" w:rsidRDefault="004A788C" w:rsidP="00360544">
      <w:pPr>
        <w:tabs>
          <w:tab w:val="left" w:pos="9639"/>
        </w:tabs>
        <w:jc w:val="center"/>
        <w:rPr>
          <w:b/>
          <w:color w:val="FF0000"/>
          <w:sz w:val="28"/>
          <w:szCs w:val="28"/>
        </w:rPr>
      </w:pPr>
    </w:p>
    <w:p w:rsidR="004A788C" w:rsidRDefault="004A788C" w:rsidP="00360544">
      <w:pPr>
        <w:tabs>
          <w:tab w:val="left" w:pos="9639"/>
        </w:tabs>
        <w:jc w:val="center"/>
        <w:rPr>
          <w:b/>
          <w:color w:val="FF0000"/>
          <w:sz w:val="28"/>
          <w:szCs w:val="28"/>
        </w:rPr>
      </w:pPr>
    </w:p>
    <w:p w:rsidR="004A788C" w:rsidRDefault="00C12769" w:rsidP="00360544">
      <w:pPr>
        <w:tabs>
          <w:tab w:val="left" w:pos="9639"/>
        </w:tabs>
        <w:jc w:val="center"/>
        <w:rPr>
          <w:b/>
          <w:color w:val="FF0000"/>
          <w:sz w:val="28"/>
          <w:szCs w:val="28"/>
        </w:rPr>
      </w:pPr>
      <w:r>
        <w:rPr>
          <w:b/>
          <w:color w:val="FF0000"/>
          <w:sz w:val="28"/>
          <w:szCs w:val="28"/>
        </w:rPr>
        <w:pict>
          <v:shape id="_x0000_i1026" type="#_x0000_t75" style="width:427.5pt;height:490.5pt">
            <v:imagedata r:id="rId11" o:title=""/>
          </v:shape>
        </w:pict>
      </w:r>
    </w:p>
    <w:p w:rsidR="004A788C" w:rsidRDefault="004A788C" w:rsidP="00360544">
      <w:pPr>
        <w:tabs>
          <w:tab w:val="left" w:pos="9639"/>
        </w:tabs>
        <w:jc w:val="center"/>
        <w:rPr>
          <w:b/>
          <w:color w:val="FF0000"/>
          <w:sz w:val="28"/>
          <w:szCs w:val="28"/>
        </w:rPr>
      </w:pPr>
    </w:p>
    <w:p w:rsidR="004A788C" w:rsidRDefault="004A788C" w:rsidP="00360544">
      <w:pPr>
        <w:tabs>
          <w:tab w:val="left" w:pos="9639"/>
        </w:tabs>
        <w:jc w:val="center"/>
        <w:rPr>
          <w:b/>
          <w:color w:val="FF0000"/>
          <w:sz w:val="28"/>
          <w:szCs w:val="28"/>
        </w:rPr>
      </w:pPr>
    </w:p>
    <w:p w:rsidR="004A788C" w:rsidRDefault="004A788C" w:rsidP="00360544">
      <w:pPr>
        <w:tabs>
          <w:tab w:val="left" w:pos="9639"/>
        </w:tabs>
        <w:jc w:val="center"/>
        <w:rPr>
          <w:b/>
          <w:color w:val="FF0000"/>
          <w:sz w:val="28"/>
          <w:szCs w:val="28"/>
        </w:rPr>
      </w:pPr>
    </w:p>
    <w:p w:rsidR="004A788C" w:rsidRDefault="004A788C" w:rsidP="002B2AAF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4A788C" w:rsidRDefault="004A788C" w:rsidP="00E32731">
      <w:pPr>
        <w:tabs>
          <w:tab w:val="left" w:pos="9639"/>
        </w:tabs>
        <w:spacing w:line="360" w:lineRule="auto"/>
        <w:ind w:left="-360"/>
        <w:jc w:val="center"/>
        <w:rPr>
          <w:b/>
          <w:noProof/>
          <w:sz w:val="28"/>
          <w:szCs w:val="28"/>
        </w:rPr>
      </w:pPr>
    </w:p>
    <w:p w:rsidR="004A788C" w:rsidRDefault="004A788C" w:rsidP="006F2D8C">
      <w:pPr>
        <w:tabs>
          <w:tab w:val="left" w:pos="9639"/>
        </w:tabs>
        <w:spacing w:line="360" w:lineRule="auto"/>
        <w:jc w:val="center"/>
        <w:rPr>
          <w:b/>
          <w:noProof/>
          <w:sz w:val="28"/>
          <w:szCs w:val="28"/>
        </w:rPr>
      </w:pPr>
    </w:p>
    <w:p w:rsidR="004A788C" w:rsidRDefault="004A788C" w:rsidP="006F2D8C">
      <w:pPr>
        <w:tabs>
          <w:tab w:val="left" w:pos="9639"/>
        </w:tabs>
        <w:spacing w:line="360" w:lineRule="auto"/>
        <w:jc w:val="center"/>
        <w:rPr>
          <w:b/>
          <w:noProof/>
          <w:sz w:val="28"/>
          <w:szCs w:val="28"/>
        </w:rPr>
      </w:pPr>
    </w:p>
    <w:p w:rsidR="00C12769" w:rsidRDefault="00C12769" w:rsidP="00D40020">
      <w:pPr>
        <w:pStyle w:val="af3"/>
        <w:rPr>
          <w:sz w:val="28"/>
          <w:szCs w:val="28"/>
        </w:rPr>
      </w:pPr>
    </w:p>
    <w:p w:rsidR="00C12769" w:rsidRDefault="00C12769" w:rsidP="00D40020">
      <w:pPr>
        <w:pStyle w:val="af3"/>
        <w:rPr>
          <w:sz w:val="28"/>
          <w:szCs w:val="28"/>
        </w:rPr>
      </w:pPr>
    </w:p>
    <w:p w:rsidR="004A788C" w:rsidRPr="00146F56" w:rsidRDefault="004A788C" w:rsidP="00C12769">
      <w:pPr>
        <w:pStyle w:val="af3"/>
        <w:jc w:val="center"/>
        <w:rPr>
          <w:sz w:val="28"/>
          <w:szCs w:val="28"/>
        </w:rPr>
      </w:pPr>
      <w:r w:rsidRPr="00146F56">
        <w:rPr>
          <w:sz w:val="28"/>
          <w:szCs w:val="28"/>
        </w:rPr>
        <w:t xml:space="preserve">    </w:t>
      </w:r>
      <w:r w:rsidR="00C12769">
        <w:rPr>
          <w:sz w:val="28"/>
          <w:szCs w:val="28"/>
        </w:rPr>
        <w:t xml:space="preserve">                           </w:t>
      </w:r>
    </w:p>
    <w:p w:rsidR="004A788C" w:rsidRDefault="00C12769" w:rsidP="00404E1B">
      <w:pPr>
        <w:jc w:val="center"/>
      </w:pPr>
      <w:r>
        <w:rPr>
          <w:noProof/>
        </w:rPr>
        <w:lastRenderedPageBreak/>
        <w:pict>
          <v:shape id="Рисунок 170" o:spid="_x0000_i1027" type="#_x0000_t75" alt="Описание: i" style="width:88.5pt;height:94.5pt;visibility:visible" filled="t" fillcolor="black">
            <v:imagedata r:id="rId12" o:title=""/>
          </v:shape>
        </w:pict>
      </w:r>
    </w:p>
    <w:p w:rsidR="004A788C" w:rsidRDefault="004A788C" w:rsidP="00404E1B"/>
    <w:p w:rsidR="004A788C" w:rsidRDefault="004A788C" w:rsidP="00404E1B"/>
    <w:p w:rsidR="004A788C" w:rsidRDefault="004A788C" w:rsidP="00404E1B">
      <w:pPr>
        <w:jc w:val="center"/>
        <w:rPr>
          <w:b/>
        </w:rPr>
      </w:pPr>
      <w:r>
        <w:rPr>
          <w:b/>
        </w:rPr>
        <w:t>РЕСПУБЛИКА ДАГЕСТАН</w:t>
      </w:r>
    </w:p>
    <w:p w:rsidR="004A788C" w:rsidRDefault="004A788C" w:rsidP="00404E1B">
      <w:pPr>
        <w:jc w:val="center"/>
        <w:rPr>
          <w:b/>
          <w:i/>
        </w:rPr>
      </w:pPr>
      <w:r>
        <w:rPr>
          <w:b/>
          <w:i/>
        </w:rPr>
        <w:t>Министерство образования  и науки Республики Дагестан</w:t>
      </w:r>
    </w:p>
    <w:p w:rsidR="004A788C" w:rsidRDefault="004A788C" w:rsidP="00404E1B">
      <w:pPr>
        <w:jc w:val="center"/>
        <w:rPr>
          <w:b/>
          <w:i/>
        </w:rPr>
      </w:pPr>
      <w:proofErr w:type="spellStart"/>
      <w:r>
        <w:rPr>
          <w:b/>
          <w:i/>
        </w:rPr>
        <w:t>Кумторкалинский</w:t>
      </w:r>
      <w:proofErr w:type="spellEnd"/>
      <w:r>
        <w:rPr>
          <w:b/>
          <w:i/>
        </w:rPr>
        <w:t xml:space="preserve"> район</w:t>
      </w:r>
    </w:p>
    <w:p w:rsidR="004A788C" w:rsidRPr="00B858C5" w:rsidRDefault="004A788C" w:rsidP="00404E1B">
      <w:pPr>
        <w:jc w:val="center"/>
        <w:rPr>
          <w:b/>
          <w:sz w:val="22"/>
          <w:szCs w:val="22"/>
        </w:rPr>
      </w:pPr>
      <w:r w:rsidRPr="00B858C5">
        <w:rPr>
          <w:b/>
          <w:sz w:val="22"/>
          <w:szCs w:val="22"/>
        </w:rPr>
        <w:t>МКОУ «КОРКМАСКАЛИНСКАЯ СРЕДНЯЯ ОБЩЕОБРАЗОВАТЕЛЬНАЯ ШКОЛА»</w:t>
      </w:r>
    </w:p>
    <w:p w:rsidR="004A788C" w:rsidRDefault="004A788C" w:rsidP="00404E1B">
      <w:pPr>
        <w:tabs>
          <w:tab w:val="left" w:pos="8730"/>
        </w:tabs>
        <w:jc w:val="center"/>
        <w:rPr>
          <w:b/>
        </w:rPr>
      </w:pPr>
      <w:r w:rsidRPr="002930DF">
        <w:rPr>
          <w:b/>
          <w:sz w:val="28"/>
          <w:szCs w:val="28"/>
        </w:rPr>
        <w:t xml:space="preserve">« </w:t>
      </w:r>
      <w:r>
        <w:rPr>
          <w:b/>
          <w:sz w:val="28"/>
          <w:szCs w:val="28"/>
        </w:rPr>
        <w:t>23</w:t>
      </w:r>
      <w:r w:rsidRPr="002930DF">
        <w:rPr>
          <w:b/>
          <w:sz w:val="28"/>
          <w:szCs w:val="28"/>
        </w:rPr>
        <w:t xml:space="preserve"> » </w:t>
      </w:r>
      <w:r>
        <w:rPr>
          <w:b/>
          <w:sz w:val="28"/>
          <w:szCs w:val="28"/>
        </w:rPr>
        <w:t>октябрь</w:t>
      </w:r>
      <w:r w:rsidRPr="002930DF">
        <w:rPr>
          <w:b/>
          <w:sz w:val="28"/>
          <w:szCs w:val="28"/>
        </w:rPr>
        <w:t xml:space="preserve">  201</w:t>
      </w:r>
      <w:r>
        <w:rPr>
          <w:b/>
          <w:sz w:val="28"/>
          <w:szCs w:val="28"/>
        </w:rPr>
        <w:t>9</w:t>
      </w:r>
      <w:r w:rsidRPr="002930DF">
        <w:rPr>
          <w:b/>
          <w:sz w:val="28"/>
          <w:szCs w:val="28"/>
        </w:rPr>
        <w:t>г</w:t>
      </w:r>
      <w:r>
        <w:rPr>
          <w:b/>
          <w:sz w:val="28"/>
          <w:szCs w:val="28"/>
        </w:rPr>
        <w:t xml:space="preserve">.                                                                   </w:t>
      </w:r>
      <w:r>
        <w:rPr>
          <w:b/>
        </w:rPr>
        <w:t xml:space="preserve">с. </w:t>
      </w:r>
      <w:proofErr w:type="spellStart"/>
      <w:r>
        <w:rPr>
          <w:b/>
        </w:rPr>
        <w:t>Коркмаскала</w:t>
      </w:r>
      <w:proofErr w:type="spellEnd"/>
    </w:p>
    <w:p w:rsidR="004A788C" w:rsidRDefault="004A788C" w:rsidP="00404E1B">
      <w:pPr>
        <w:tabs>
          <w:tab w:val="left" w:pos="8730"/>
        </w:tabs>
        <w:rPr>
          <w:b/>
          <w:u w:val="single"/>
        </w:rPr>
      </w:pPr>
    </w:p>
    <w:p w:rsidR="004A788C" w:rsidRDefault="004A788C" w:rsidP="00404E1B">
      <w:pPr>
        <w:tabs>
          <w:tab w:val="left" w:pos="8730"/>
        </w:tabs>
        <w:rPr>
          <w:b/>
          <w:u w:val="single"/>
        </w:rPr>
      </w:pPr>
    </w:p>
    <w:p w:rsidR="004A788C" w:rsidRDefault="004A788C" w:rsidP="00404E1B">
      <w:pPr>
        <w:tabs>
          <w:tab w:val="left" w:pos="8730"/>
        </w:tabs>
        <w:rPr>
          <w:b/>
          <w:sz w:val="28"/>
          <w:szCs w:val="28"/>
          <w:u w:val="single"/>
        </w:rPr>
      </w:pPr>
      <w:r>
        <w:rPr>
          <w:b/>
        </w:rPr>
        <w:t xml:space="preserve">                                                                 </w:t>
      </w:r>
      <w:r>
        <w:rPr>
          <w:b/>
          <w:sz w:val="28"/>
          <w:szCs w:val="28"/>
        </w:rPr>
        <w:t xml:space="preserve">Приказ   </w:t>
      </w:r>
      <w:r w:rsidRPr="009C7D44">
        <w:rPr>
          <w:b/>
          <w:sz w:val="28"/>
          <w:szCs w:val="28"/>
        </w:rPr>
        <w:t xml:space="preserve">  № </w:t>
      </w:r>
      <w:r>
        <w:rPr>
          <w:b/>
          <w:sz w:val="28"/>
          <w:szCs w:val="28"/>
        </w:rPr>
        <w:t>90</w:t>
      </w:r>
    </w:p>
    <w:p w:rsidR="004A788C" w:rsidRPr="00F00CFB" w:rsidRDefault="004A788C" w:rsidP="00404E1B">
      <w:pPr>
        <w:tabs>
          <w:tab w:val="left" w:pos="8730"/>
        </w:tabs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« О</w:t>
      </w:r>
      <w:r w:rsidRPr="00BB0DD5">
        <w:rPr>
          <w:b/>
          <w:sz w:val="28"/>
          <w:szCs w:val="28"/>
          <w:u w:val="single"/>
        </w:rPr>
        <w:t xml:space="preserve"> назначении ответственного лица за обеспечение безопасности дорожного движения</w:t>
      </w:r>
      <w:r>
        <w:rPr>
          <w:b/>
          <w:sz w:val="28"/>
          <w:szCs w:val="28"/>
          <w:u w:val="single"/>
        </w:rPr>
        <w:t>»</w:t>
      </w:r>
    </w:p>
    <w:p w:rsidR="004A788C" w:rsidRDefault="004A788C" w:rsidP="00404E1B">
      <w:pPr>
        <w:rPr>
          <w:sz w:val="28"/>
        </w:rPr>
      </w:pPr>
    </w:p>
    <w:p w:rsidR="004A788C" w:rsidRPr="00BB0DD5" w:rsidRDefault="004A788C" w:rsidP="00404E1B">
      <w:pPr>
        <w:rPr>
          <w:sz w:val="28"/>
        </w:rPr>
      </w:pPr>
      <w:r w:rsidRPr="00BB0DD5">
        <w:rPr>
          <w:sz w:val="28"/>
        </w:rPr>
        <w:t>В целях обеспечения выполнения Федерального закона от 10.12.1995 № 196-ФЗ «О безопасности дорожного движения», а также в целях обеспечения безопасности труда</w:t>
      </w:r>
    </w:p>
    <w:p w:rsidR="004A788C" w:rsidRPr="00BB0DD5" w:rsidRDefault="004A788C" w:rsidP="00404E1B">
      <w:pPr>
        <w:rPr>
          <w:sz w:val="28"/>
        </w:rPr>
      </w:pPr>
      <w:r w:rsidRPr="00BB0DD5">
        <w:rPr>
          <w:sz w:val="28"/>
        </w:rPr>
        <w:t>ПРИКАЗЫВАЮ:</w:t>
      </w:r>
    </w:p>
    <w:p w:rsidR="004A788C" w:rsidRPr="00BB0DD5" w:rsidRDefault="004A788C" w:rsidP="00404E1B">
      <w:pPr>
        <w:rPr>
          <w:sz w:val="28"/>
        </w:rPr>
      </w:pPr>
      <w:r w:rsidRPr="00BB0DD5">
        <w:rPr>
          <w:sz w:val="28"/>
        </w:rPr>
        <w:t xml:space="preserve">1. Назначить ответственным </w:t>
      </w:r>
      <w:r>
        <w:rPr>
          <w:sz w:val="28"/>
        </w:rPr>
        <w:t xml:space="preserve">лицом </w:t>
      </w:r>
      <w:r w:rsidRPr="00BB0DD5">
        <w:rPr>
          <w:sz w:val="28"/>
        </w:rPr>
        <w:t xml:space="preserve">за обеспечение </w:t>
      </w:r>
      <w:proofErr w:type="gramStart"/>
      <w:r w:rsidRPr="00BB0DD5">
        <w:rPr>
          <w:sz w:val="28"/>
        </w:rPr>
        <w:t>требований безопасности дорожного движения </w:t>
      </w:r>
      <w:r w:rsidRPr="00BB0DD5">
        <w:rPr>
          <w:iCs/>
          <w:sz w:val="28"/>
        </w:rPr>
        <w:t>заместителя директора</w:t>
      </w:r>
      <w:proofErr w:type="gramEnd"/>
      <w:r w:rsidRPr="00BB0DD5">
        <w:rPr>
          <w:iCs/>
          <w:sz w:val="28"/>
        </w:rPr>
        <w:t xml:space="preserve"> по АХЧ Магомедову У.М.</w:t>
      </w:r>
    </w:p>
    <w:p w:rsidR="004A788C" w:rsidRPr="00BB0DD5" w:rsidRDefault="004A788C" w:rsidP="00404E1B">
      <w:pPr>
        <w:rPr>
          <w:sz w:val="28"/>
        </w:rPr>
      </w:pPr>
      <w:r w:rsidRPr="00BB0DD5">
        <w:rPr>
          <w:sz w:val="28"/>
        </w:rPr>
        <w:t>2. </w:t>
      </w:r>
      <w:r w:rsidRPr="00BB0DD5">
        <w:rPr>
          <w:iCs/>
          <w:sz w:val="28"/>
        </w:rPr>
        <w:t>Заместителю  директора по АХЧ Магомедовой У.М.</w:t>
      </w:r>
      <w:r w:rsidRPr="00BB0DD5">
        <w:rPr>
          <w:sz w:val="28"/>
        </w:rPr>
        <w:t xml:space="preserve"> обеспечить:</w:t>
      </w:r>
    </w:p>
    <w:p w:rsidR="004A788C" w:rsidRPr="00BB0DD5" w:rsidRDefault="004A788C" w:rsidP="00404E1B">
      <w:pPr>
        <w:ind w:left="-142"/>
        <w:rPr>
          <w:sz w:val="28"/>
        </w:rPr>
      </w:pPr>
      <w:r>
        <w:rPr>
          <w:sz w:val="28"/>
        </w:rPr>
        <w:t xml:space="preserve">- </w:t>
      </w:r>
      <w:r w:rsidRPr="00BB0DD5">
        <w:rPr>
          <w:sz w:val="28"/>
        </w:rPr>
        <w:t xml:space="preserve">проведение стажировки лиц впервые нанимаемых на работу в качестве водителя или при переводе на новый тип транспортного средства, а также лиц, в должностные обязанности которых входит управление </w:t>
      </w:r>
      <w:r>
        <w:rPr>
          <w:sz w:val="28"/>
        </w:rPr>
        <w:t>школьным автобусом</w:t>
      </w:r>
      <w:r w:rsidRPr="00BB0DD5">
        <w:rPr>
          <w:sz w:val="28"/>
        </w:rPr>
        <w:t>;</w:t>
      </w:r>
    </w:p>
    <w:p w:rsidR="004A788C" w:rsidRPr="00BB0DD5" w:rsidRDefault="004A788C" w:rsidP="00404E1B">
      <w:pPr>
        <w:ind w:left="-142"/>
        <w:rPr>
          <w:sz w:val="28"/>
        </w:rPr>
      </w:pPr>
      <w:r>
        <w:rPr>
          <w:sz w:val="28"/>
        </w:rPr>
        <w:t xml:space="preserve">- </w:t>
      </w:r>
      <w:r w:rsidRPr="00BB0DD5">
        <w:rPr>
          <w:sz w:val="28"/>
        </w:rPr>
        <w:t>водител</w:t>
      </w:r>
      <w:r>
        <w:rPr>
          <w:sz w:val="28"/>
        </w:rPr>
        <w:t>я транспортного</w:t>
      </w:r>
      <w:r w:rsidRPr="00BB0DD5">
        <w:rPr>
          <w:sz w:val="28"/>
        </w:rPr>
        <w:t xml:space="preserve"> средств</w:t>
      </w:r>
      <w:r>
        <w:rPr>
          <w:sz w:val="28"/>
        </w:rPr>
        <w:t>а</w:t>
      </w:r>
      <w:r w:rsidRPr="00BB0DD5">
        <w:rPr>
          <w:sz w:val="28"/>
        </w:rPr>
        <w:t xml:space="preserve"> оперативной информацией по обеспечению безопасности перевозки путем проведения соответствующих инструктажей;</w:t>
      </w:r>
    </w:p>
    <w:p w:rsidR="004A788C" w:rsidRPr="00BB0DD5" w:rsidRDefault="004A788C" w:rsidP="00404E1B">
      <w:pPr>
        <w:ind w:left="-142"/>
        <w:rPr>
          <w:sz w:val="28"/>
        </w:rPr>
      </w:pPr>
      <w:r>
        <w:rPr>
          <w:sz w:val="28"/>
        </w:rPr>
        <w:t xml:space="preserve">- </w:t>
      </w:r>
      <w:r w:rsidRPr="00BB0DD5">
        <w:rPr>
          <w:sz w:val="28"/>
        </w:rPr>
        <w:t>проведение обязательных медицинских осмотров водител</w:t>
      </w:r>
      <w:r>
        <w:rPr>
          <w:sz w:val="28"/>
        </w:rPr>
        <w:t>я</w:t>
      </w:r>
      <w:r w:rsidRPr="00BB0DD5">
        <w:rPr>
          <w:sz w:val="28"/>
        </w:rPr>
        <w:t xml:space="preserve"> и обеспечить учет и анализ данных медосмотров;</w:t>
      </w:r>
    </w:p>
    <w:p w:rsidR="004A788C" w:rsidRPr="00BB0DD5" w:rsidRDefault="004A788C" w:rsidP="00404E1B">
      <w:pPr>
        <w:ind w:left="-142"/>
        <w:rPr>
          <w:sz w:val="28"/>
        </w:rPr>
      </w:pPr>
      <w:r>
        <w:rPr>
          <w:sz w:val="28"/>
        </w:rPr>
        <w:t xml:space="preserve">- </w:t>
      </w:r>
      <w:r w:rsidRPr="00BB0DD5">
        <w:rPr>
          <w:sz w:val="28"/>
        </w:rPr>
        <w:t>проведение мероприятий по совершенствованию водител</w:t>
      </w:r>
      <w:r>
        <w:rPr>
          <w:sz w:val="28"/>
        </w:rPr>
        <w:t>ем</w:t>
      </w:r>
      <w:r w:rsidRPr="00BB0DD5">
        <w:rPr>
          <w:sz w:val="28"/>
        </w:rPr>
        <w:t xml:space="preserve"> навыков оказания первой помощи в ДТП;</w:t>
      </w:r>
    </w:p>
    <w:p w:rsidR="004A788C" w:rsidRPr="00BB0DD5" w:rsidRDefault="004A788C" w:rsidP="00404E1B">
      <w:pPr>
        <w:ind w:left="-142"/>
        <w:rPr>
          <w:sz w:val="28"/>
        </w:rPr>
      </w:pPr>
      <w:r>
        <w:rPr>
          <w:sz w:val="28"/>
        </w:rPr>
        <w:t xml:space="preserve">- </w:t>
      </w:r>
      <w:r w:rsidRPr="00BB0DD5">
        <w:rPr>
          <w:sz w:val="28"/>
        </w:rPr>
        <w:t>соблюдение условий работы водител</w:t>
      </w:r>
      <w:r>
        <w:rPr>
          <w:sz w:val="28"/>
        </w:rPr>
        <w:t>я</w:t>
      </w:r>
      <w:r w:rsidRPr="00BB0DD5">
        <w:rPr>
          <w:sz w:val="28"/>
        </w:rPr>
        <w:t xml:space="preserve"> в соответствии с режимом труда и отдыха;</w:t>
      </w:r>
    </w:p>
    <w:p w:rsidR="004A788C" w:rsidRPr="00BB0DD5" w:rsidRDefault="004A788C" w:rsidP="00404E1B">
      <w:pPr>
        <w:ind w:left="-142"/>
        <w:rPr>
          <w:sz w:val="28"/>
        </w:rPr>
      </w:pPr>
      <w:r>
        <w:rPr>
          <w:sz w:val="28"/>
        </w:rPr>
        <w:t xml:space="preserve">- </w:t>
      </w:r>
      <w:r w:rsidRPr="00BB0DD5">
        <w:rPr>
          <w:sz w:val="28"/>
        </w:rPr>
        <w:t>организацию ежегодных занятий по 20-ти часовой программе для обеспечения безопасности дорожного движения;</w:t>
      </w:r>
    </w:p>
    <w:p w:rsidR="004A788C" w:rsidRPr="00BB0DD5" w:rsidRDefault="004A788C" w:rsidP="00404E1B">
      <w:pPr>
        <w:ind w:left="-142"/>
        <w:rPr>
          <w:sz w:val="28"/>
        </w:rPr>
      </w:pPr>
      <w:r>
        <w:rPr>
          <w:sz w:val="28"/>
        </w:rPr>
        <w:t xml:space="preserve">- </w:t>
      </w:r>
      <w:r w:rsidRPr="00BB0DD5">
        <w:rPr>
          <w:sz w:val="28"/>
        </w:rPr>
        <w:t>учет и анализ нарушений правил дорожного движения и дорожно-транспортных происшествий, совершенных водител</w:t>
      </w:r>
      <w:r>
        <w:rPr>
          <w:sz w:val="28"/>
        </w:rPr>
        <w:t>ем</w:t>
      </w:r>
      <w:r w:rsidRPr="00BB0DD5">
        <w:rPr>
          <w:sz w:val="28"/>
        </w:rPr>
        <w:t xml:space="preserve"> организации.</w:t>
      </w:r>
    </w:p>
    <w:p w:rsidR="004A788C" w:rsidRDefault="004A788C" w:rsidP="00404E1B">
      <w:pPr>
        <w:rPr>
          <w:iCs/>
          <w:sz w:val="28"/>
        </w:rPr>
      </w:pPr>
      <w:r w:rsidRPr="00BB0DD5">
        <w:rPr>
          <w:sz w:val="28"/>
        </w:rPr>
        <w:t>3. Назначить контролер</w:t>
      </w:r>
      <w:r>
        <w:rPr>
          <w:sz w:val="28"/>
        </w:rPr>
        <w:t>ом</w:t>
      </w:r>
      <w:r w:rsidRPr="00BB0DD5">
        <w:rPr>
          <w:sz w:val="28"/>
        </w:rPr>
        <w:t xml:space="preserve"> технического состояния </w:t>
      </w:r>
      <w:r>
        <w:rPr>
          <w:sz w:val="28"/>
        </w:rPr>
        <w:t>школьного автобуса</w:t>
      </w:r>
      <w:r w:rsidRPr="00BB0DD5">
        <w:rPr>
          <w:sz w:val="28"/>
        </w:rPr>
        <w:t> </w:t>
      </w:r>
      <w:r w:rsidRPr="00BB0DD5">
        <w:rPr>
          <w:iCs/>
          <w:sz w:val="28"/>
        </w:rPr>
        <w:t>заместителя директора по АХЧ Магомедову У.М.</w:t>
      </w:r>
    </w:p>
    <w:p w:rsidR="004A788C" w:rsidRDefault="004A788C" w:rsidP="00404E1B">
      <w:pPr>
        <w:rPr>
          <w:sz w:val="28"/>
        </w:rPr>
      </w:pPr>
      <w:r w:rsidRPr="00BB0DD5">
        <w:rPr>
          <w:i/>
          <w:iCs/>
          <w:sz w:val="28"/>
        </w:rPr>
        <w:t xml:space="preserve">4. </w:t>
      </w:r>
      <w:r w:rsidRPr="00BE3380">
        <w:rPr>
          <w:iCs/>
          <w:sz w:val="28"/>
        </w:rPr>
        <w:t xml:space="preserve">Водителю школьного автобуса </w:t>
      </w:r>
      <w:proofErr w:type="spellStart"/>
      <w:r w:rsidRPr="00BE3380">
        <w:rPr>
          <w:iCs/>
          <w:sz w:val="28"/>
        </w:rPr>
        <w:t>Будайчиеву</w:t>
      </w:r>
      <w:proofErr w:type="spellEnd"/>
      <w:r w:rsidRPr="00BE3380">
        <w:rPr>
          <w:iCs/>
          <w:sz w:val="28"/>
        </w:rPr>
        <w:t xml:space="preserve"> </w:t>
      </w:r>
      <w:proofErr w:type="spellStart"/>
      <w:r w:rsidRPr="00BE3380">
        <w:rPr>
          <w:iCs/>
          <w:sz w:val="28"/>
        </w:rPr>
        <w:t>Абдурашиду</w:t>
      </w:r>
      <w:proofErr w:type="spellEnd"/>
      <w:r>
        <w:rPr>
          <w:i/>
          <w:iCs/>
          <w:sz w:val="28"/>
        </w:rPr>
        <w:t xml:space="preserve"> Б.</w:t>
      </w:r>
      <w:r w:rsidRPr="00BB0DD5">
        <w:rPr>
          <w:i/>
          <w:iCs/>
          <w:sz w:val="28"/>
        </w:rPr>
        <w:t> </w:t>
      </w:r>
      <w:r w:rsidRPr="00BB0DD5">
        <w:rPr>
          <w:sz w:val="28"/>
        </w:rPr>
        <w:t>обеспечить:</w:t>
      </w:r>
    </w:p>
    <w:p w:rsidR="00C12769" w:rsidRPr="00BB0DD5" w:rsidRDefault="00C12769" w:rsidP="00C12769">
      <w:pPr>
        <w:ind w:left="720"/>
        <w:rPr>
          <w:sz w:val="28"/>
        </w:rPr>
      </w:pPr>
      <w:r w:rsidRPr="00BB0DD5">
        <w:rPr>
          <w:sz w:val="28"/>
        </w:rPr>
        <w:t>соответствие транспортн</w:t>
      </w:r>
      <w:r>
        <w:rPr>
          <w:sz w:val="28"/>
        </w:rPr>
        <w:t>ого</w:t>
      </w:r>
      <w:r w:rsidRPr="00BB0DD5">
        <w:rPr>
          <w:sz w:val="28"/>
        </w:rPr>
        <w:t xml:space="preserve"> средств</w:t>
      </w:r>
      <w:r>
        <w:rPr>
          <w:sz w:val="28"/>
        </w:rPr>
        <w:t>а</w:t>
      </w:r>
      <w:r w:rsidRPr="00BB0DD5">
        <w:rPr>
          <w:sz w:val="28"/>
        </w:rPr>
        <w:t xml:space="preserve"> по назначению и </w:t>
      </w:r>
      <w:proofErr w:type="gramStart"/>
      <w:r w:rsidRPr="00BB0DD5">
        <w:rPr>
          <w:sz w:val="28"/>
        </w:rPr>
        <w:t>конструкции</w:t>
      </w:r>
      <w:proofErr w:type="gramEnd"/>
      <w:r w:rsidRPr="00BB0DD5">
        <w:rPr>
          <w:sz w:val="28"/>
        </w:rPr>
        <w:t xml:space="preserve"> установленным требованиям безопасности;</w:t>
      </w:r>
    </w:p>
    <w:p w:rsidR="00C12769" w:rsidRPr="00BB0DD5" w:rsidRDefault="00C12769" w:rsidP="00C12769">
      <w:pPr>
        <w:numPr>
          <w:ilvl w:val="0"/>
          <w:numId w:val="25"/>
        </w:numPr>
        <w:rPr>
          <w:sz w:val="28"/>
        </w:rPr>
      </w:pPr>
      <w:r w:rsidRPr="00BB0DD5">
        <w:rPr>
          <w:sz w:val="28"/>
        </w:rPr>
        <w:t>наличие действующей разрешительной документации, необходимой для допуска к участию транспортного средства в дорожном движении в соответствии с законодательством РФ;</w:t>
      </w:r>
    </w:p>
    <w:p w:rsidR="00C12769" w:rsidRPr="00BB0DD5" w:rsidRDefault="00C12769" w:rsidP="00404E1B">
      <w:pPr>
        <w:rPr>
          <w:sz w:val="28"/>
        </w:rPr>
      </w:pPr>
    </w:p>
    <w:p w:rsidR="00C12769" w:rsidRDefault="00C12769" w:rsidP="00C12769">
      <w:pPr>
        <w:ind w:left="720"/>
        <w:rPr>
          <w:sz w:val="28"/>
        </w:rPr>
      </w:pPr>
      <w:r w:rsidRPr="00C12769">
        <w:rPr>
          <w:sz w:val="28"/>
        </w:rPr>
        <w:object w:dxaOrig="8925" w:dyaOrig="12631">
          <v:shape id="_x0000_i1051" type="#_x0000_t75" style="width:498.75pt;height:631.5pt" o:ole="">
            <v:imagedata r:id="rId13" o:title=""/>
          </v:shape>
          <o:OLEObject Type="Embed" ProgID="AcroExch.Document.DC" ShapeID="_x0000_i1051" DrawAspect="Content" ObjectID="_1667809686" r:id="rId14"/>
        </w:object>
      </w:r>
      <w:r w:rsidR="004A788C">
        <w:rPr>
          <w:sz w:val="28"/>
        </w:rPr>
        <w:t xml:space="preserve">- </w:t>
      </w:r>
    </w:p>
    <w:p w:rsidR="004A788C" w:rsidRDefault="004A788C" w:rsidP="00404E1B">
      <w:pPr>
        <w:rPr>
          <w:sz w:val="28"/>
        </w:rPr>
      </w:pPr>
    </w:p>
    <w:p w:rsidR="004A788C" w:rsidRDefault="004A788C" w:rsidP="00146F56">
      <w:pPr>
        <w:pStyle w:val="af3"/>
        <w:jc w:val="center"/>
        <w:rPr>
          <w:sz w:val="28"/>
          <w:szCs w:val="28"/>
        </w:rPr>
      </w:pPr>
    </w:p>
    <w:p w:rsidR="004A788C" w:rsidRDefault="004A788C" w:rsidP="00146F56">
      <w:pPr>
        <w:pStyle w:val="af3"/>
        <w:jc w:val="center"/>
        <w:rPr>
          <w:sz w:val="28"/>
          <w:szCs w:val="28"/>
        </w:rPr>
      </w:pPr>
    </w:p>
    <w:p w:rsidR="004A788C" w:rsidRDefault="004A788C" w:rsidP="00146F56">
      <w:pPr>
        <w:pStyle w:val="af3"/>
        <w:jc w:val="center"/>
        <w:rPr>
          <w:sz w:val="28"/>
          <w:szCs w:val="28"/>
        </w:rPr>
      </w:pPr>
    </w:p>
    <w:p w:rsidR="004A788C" w:rsidRDefault="004A788C" w:rsidP="00146F56">
      <w:pPr>
        <w:pStyle w:val="af3"/>
        <w:jc w:val="center"/>
        <w:rPr>
          <w:sz w:val="28"/>
          <w:szCs w:val="28"/>
        </w:rPr>
      </w:pPr>
    </w:p>
    <w:p w:rsidR="004A788C" w:rsidRPr="00963F0F" w:rsidRDefault="004A788C" w:rsidP="00EA6045">
      <w:pPr>
        <w:pStyle w:val="af3"/>
        <w:rPr>
          <w:sz w:val="28"/>
          <w:szCs w:val="28"/>
        </w:rPr>
      </w:pPr>
    </w:p>
    <w:p w:rsidR="004A788C" w:rsidRPr="00C52066" w:rsidRDefault="004A788C" w:rsidP="00146F56">
      <w:pPr>
        <w:pStyle w:val="af3"/>
        <w:jc w:val="center"/>
        <w:rPr>
          <w:sz w:val="28"/>
          <w:szCs w:val="28"/>
        </w:rPr>
      </w:pPr>
    </w:p>
    <w:p w:rsidR="004A788C" w:rsidRPr="00C52066" w:rsidRDefault="004A788C" w:rsidP="00146F56">
      <w:pPr>
        <w:pStyle w:val="af3"/>
        <w:jc w:val="center"/>
        <w:rPr>
          <w:sz w:val="28"/>
          <w:szCs w:val="28"/>
        </w:rPr>
      </w:pPr>
    </w:p>
    <w:p w:rsidR="004A788C" w:rsidRPr="00963F0F" w:rsidRDefault="004A788C" w:rsidP="00963F0F">
      <w:pPr>
        <w:pStyle w:val="af3"/>
        <w:rPr>
          <w:sz w:val="28"/>
          <w:szCs w:val="28"/>
        </w:rPr>
      </w:pPr>
    </w:p>
    <w:p w:rsidR="004A788C" w:rsidRDefault="00C12769" w:rsidP="00146F56">
      <w:pPr>
        <w:pStyle w:val="af3"/>
        <w:jc w:val="center"/>
        <w:rPr>
          <w:sz w:val="28"/>
          <w:szCs w:val="28"/>
        </w:rPr>
      </w:pPr>
      <w:r w:rsidRPr="00C12769">
        <w:rPr>
          <w:sz w:val="28"/>
          <w:szCs w:val="28"/>
        </w:rPr>
        <w:object w:dxaOrig="8925" w:dyaOrig="12631">
          <v:shape id="_x0000_i1052" type="#_x0000_t75" style="width:503.25pt;height:652.5pt" o:ole="">
            <v:imagedata r:id="rId15" o:title=""/>
          </v:shape>
          <o:OLEObject Type="Embed" ProgID="AcroExch.Document.DC" ShapeID="_x0000_i1052" DrawAspect="Content" ObjectID="_1667809687" r:id="rId16"/>
        </w:object>
      </w:r>
    </w:p>
    <w:p w:rsidR="00C12769" w:rsidRDefault="00C12769" w:rsidP="00146F56">
      <w:pPr>
        <w:pStyle w:val="af3"/>
        <w:jc w:val="center"/>
        <w:rPr>
          <w:sz w:val="28"/>
          <w:szCs w:val="28"/>
        </w:rPr>
      </w:pPr>
    </w:p>
    <w:p w:rsidR="00C12769" w:rsidRDefault="00C12769" w:rsidP="00146F56">
      <w:pPr>
        <w:pStyle w:val="af3"/>
        <w:jc w:val="center"/>
        <w:rPr>
          <w:sz w:val="28"/>
          <w:szCs w:val="28"/>
        </w:rPr>
      </w:pPr>
    </w:p>
    <w:p w:rsidR="00C12769" w:rsidRDefault="00C12769" w:rsidP="00146F56">
      <w:pPr>
        <w:pStyle w:val="af3"/>
        <w:jc w:val="center"/>
        <w:rPr>
          <w:sz w:val="28"/>
          <w:szCs w:val="28"/>
        </w:rPr>
      </w:pPr>
    </w:p>
    <w:p w:rsidR="00C12769" w:rsidRDefault="00C12769" w:rsidP="00146F56">
      <w:pPr>
        <w:pStyle w:val="af3"/>
        <w:jc w:val="center"/>
        <w:rPr>
          <w:sz w:val="28"/>
          <w:szCs w:val="28"/>
        </w:rPr>
      </w:pPr>
    </w:p>
    <w:p w:rsidR="00C12769" w:rsidRDefault="00C12769" w:rsidP="00146F56">
      <w:pPr>
        <w:pStyle w:val="af3"/>
        <w:jc w:val="center"/>
        <w:rPr>
          <w:sz w:val="28"/>
          <w:szCs w:val="28"/>
        </w:rPr>
      </w:pPr>
    </w:p>
    <w:p w:rsidR="00C12769" w:rsidRDefault="00C12769" w:rsidP="00146F56">
      <w:pPr>
        <w:pStyle w:val="af3"/>
        <w:jc w:val="center"/>
        <w:rPr>
          <w:sz w:val="28"/>
          <w:szCs w:val="28"/>
        </w:rPr>
      </w:pPr>
    </w:p>
    <w:p w:rsidR="00C12769" w:rsidRDefault="00C12769" w:rsidP="00146F56">
      <w:pPr>
        <w:pStyle w:val="af3"/>
        <w:jc w:val="center"/>
        <w:rPr>
          <w:sz w:val="28"/>
          <w:szCs w:val="28"/>
        </w:rPr>
      </w:pPr>
    </w:p>
    <w:p w:rsidR="00C12769" w:rsidRDefault="00C12769" w:rsidP="00146F56">
      <w:pPr>
        <w:pStyle w:val="af3"/>
        <w:jc w:val="center"/>
        <w:rPr>
          <w:sz w:val="28"/>
          <w:szCs w:val="28"/>
        </w:rPr>
      </w:pPr>
    </w:p>
    <w:p w:rsidR="00C12769" w:rsidRDefault="00C12769" w:rsidP="00146F56">
      <w:pPr>
        <w:pStyle w:val="af3"/>
        <w:jc w:val="center"/>
        <w:rPr>
          <w:sz w:val="28"/>
          <w:szCs w:val="28"/>
        </w:rPr>
      </w:pPr>
    </w:p>
    <w:p w:rsidR="002906CD" w:rsidRDefault="002906CD" w:rsidP="00463972">
      <w:pPr>
        <w:jc w:val="center"/>
      </w:pPr>
      <w:r w:rsidRPr="00C12769">
        <w:object w:dxaOrig="8925" w:dyaOrig="12631">
          <v:shape id="_x0000_i1056" type="#_x0000_t75" style="width:501.75pt;height:715.5pt" o:ole="">
            <v:imagedata r:id="rId17" o:title=""/>
          </v:shape>
          <o:OLEObject Type="Embed" ProgID="AcroExch.Document.DC" ShapeID="_x0000_i1056" DrawAspect="Content" ObjectID="_1667809688" r:id="rId18"/>
        </w:object>
      </w:r>
      <w:r w:rsidR="004A788C">
        <w:t xml:space="preserve">         </w:t>
      </w:r>
    </w:p>
    <w:p w:rsidR="002906CD" w:rsidRDefault="002906CD" w:rsidP="00463972">
      <w:pPr>
        <w:jc w:val="center"/>
      </w:pPr>
    </w:p>
    <w:p w:rsidR="002906CD" w:rsidRDefault="002906CD" w:rsidP="00463972">
      <w:pPr>
        <w:jc w:val="center"/>
      </w:pPr>
    </w:p>
    <w:p w:rsidR="002906CD" w:rsidRDefault="002906CD" w:rsidP="00463972">
      <w:pPr>
        <w:jc w:val="center"/>
      </w:pPr>
    </w:p>
    <w:p w:rsidR="002906CD" w:rsidRDefault="002906CD" w:rsidP="00463972">
      <w:pPr>
        <w:jc w:val="center"/>
      </w:pPr>
    </w:p>
    <w:p w:rsidR="002906CD" w:rsidRDefault="002906CD" w:rsidP="00463972">
      <w:pPr>
        <w:jc w:val="center"/>
      </w:pPr>
    </w:p>
    <w:p w:rsidR="002906CD" w:rsidRDefault="002906CD" w:rsidP="00463972">
      <w:pPr>
        <w:jc w:val="center"/>
      </w:pPr>
    </w:p>
    <w:p w:rsidR="002906CD" w:rsidRDefault="002906CD" w:rsidP="00463972">
      <w:pPr>
        <w:jc w:val="center"/>
      </w:pPr>
    </w:p>
    <w:p w:rsidR="004A788C" w:rsidRPr="000531B6" w:rsidRDefault="004A788C" w:rsidP="00463972">
      <w:pPr>
        <w:jc w:val="center"/>
        <w:rPr>
          <w:b/>
          <w:bCs/>
          <w:color w:val="000000"/>
        </w:rPr>
      </w:pPr>
      <w:r>
        <w:t xml:space="preserve">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XSpec="center" w:tblpY="210"/>
        <w:tblW w:w="11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09"/>
        <w:gridCol w:w="5353"/>
        <w:gridCol w:w="992"/>
        <w:gridCol w:w="1874"/>
        <w:gridCol w:w="2268"/>
      </w:tblGrid>
      <w:tr w:rsidR="004A788C" w:rsidRPr="00676D48" w:rsidTr="00CA7B66">
        <w:trPr>
          <w:trHeight w:val="742"/>
        </w:trPr>
        <w:tc>
          <w:tcPr>
            <w:tcW w:w="709" w:type="dxa"/>
          </w:tcPr>
          <w:p w:rsidR="004A788C" w:rsidRPr="00676D48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676D48">
              <w:rPr>
                <w:b/>
                <w:bCs/>
                <w:color w:val="000000"/>
              </w:rPr>
              <w:t>№ </w:t>
            </w:r>
          </w:p>
        </w:tc>
        <w:tc>
          <w:tcPr>
            <w:tcW w:w="5353" w:type="dxa"/>
          </w:tcPr>
          <w:p w:rsidR="004A788C" w:rsidRPr="00676D48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676D48">
              <w:rPr>
                <w:b/>
                <w:bCs/>
                <w:color w:val="000000"/>
              </w:rPr>
              <w:t>Форма мероприятия/название</w:t>
            </w:r>
          </w:p>
        </w:tc>
        <w:tc>
          <w:tcPr>
            <w:tcW w:w="992" w:type="dxa"/>
          </w:tcPr>
          <w:p w:rsidR="004A788C" w:rsidRPr="00676D48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676D48">
              <w:rPr>
                <w:b/>
                <w:bCs/>
                <w:color w:val="000000"/>
              </w:rPr>
              <w:t>класс</w:t>
            </w:r>
          </w:p>
        </w:tc>
        <w:tc>
          <w:tcPr>
            <w:tcW w:w="1874" w:type="dxa"/>
          </w:tcPr>
          <w:p w:rsidR="004A788C" w:rsidRPr="00676D48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676D48">
              <w:rPr>
                <w:b/>
                <w:bCs/>
                <w:color w:val="000000"/>
              </w:rPr>
              <w:t>Дата, время, место</w:t>
            </w:r>
          </w:p>
        </w:tc>
        <w:tc>
          <w:tcPr>
            <w:tcW w:w="2268" w:type="dxa"/>
          </w:tcPr>
          <w:p w:rsidR="004A788C" w:rsidRPr="00676D48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proofErr w:type="gramStart"/>
            <w:r w:rsidRPr="00676D48">
              <w:rPr>
                <w:b/>
                <w:bCs/>
                <w:color w:val="000000"/>
              </w:rPr>
              <w:t>Ответствен-</w:t>
            </w:r>
            <w:proofErr w:type="spellStart"/>
            <w:r w:rsidRPr="00676D48">
              <w:rPr>
                <w:b/>
                <w:bCs/>
                <w:color w:val="000000"/>
              </w:rPr>
              <w:t>ный</w:t>
            </w:r>
            <w:proofErr w:type="spellEnd"/>
            <w:proofErr w:type="gramEnd"/>
            <w:r w:rsidRPr="00676D48">
              <w:rPr>
                <w:b/>
                <w:bCs/>
                <w:color w:val="000000"/>
              </w:rPr>
              <w:t>, ФИО, должность Подпись</w:t>
            </w:r>
          </w:p>
        </w:tc>
      </w:tr>
      <w:tr w:rsidR="004A788C" w:rsidRPr="00676D48" w:rsidTr="00CA7B66">
        <w:trPr>
          <w:trHeight w:val="720"/>
        </w:trPr>
        <w:tc>
          <w:tcPr>
            <w:tcW w:w="709" w:type="dxa"/>
          </w:tcPr>
          <w:p w:rsidR="004A788C" w:rsidRPr="00676D48" w:rsidRDefault="004A788C" w:rsidP="00463972">
            <w:pPr>
              <w:pStyle w:val="af6"/>
            </w:pPr>
            <w:r>
              <w:t>11.</w:t>
            </w:r>
          </w:p>
        </w:tc>
        <w:tc>
          <w:tcPr>
            <w:tcW w:w="5353" w:type="dxa"/>
          </w:tcPr>
          <w:p w:rsidR="004A788C" w:rsidRPr="00676D48" w:rsidRDefault="004A788C" w:rsidP="00463972">
            <w:pPr>
              <w:jc w:val="both"/>
            </w:pPr>
            <w:r w:rsidRPr="00676D48">
              <w:t xml:space="preserve">Профилактические акции «Внимание – дети!», «Зебра», «Пешеход», «Вежливый водитель» </w:t>
            </w:r>
          </w:p>
        </w:tc>
        <w:tc>
          <w:tcPr>
            <w:tcW w:w="992" w:type="dxa"/>
          </w:tcPr>
          <w:p w:rsidR="004A788C" w:rsidRPr="00676D48" w:rsidRDefault="004A788C" w:rsidP="00463972">
            <w:pPr>
              <w:pStyle w:val="af8"/>
              <w:numPr>
                <w:ilvl w:val="0"/>
                <w:numId w:val="24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676D48">
              <w:rPr>
                <w:rFonts w:ascii="Times New Roman" w:hAnsi="Times New Roman"/>
                <w:sz w:val="24"/>
                <w:szCs w:val="24"/>
                <w:lang w:eastAsia="ru-RU"/>
              </w:rPr>
              <w:t>кл</w:t>
            </w:r>
            <w:proofErr w:type="spellEnd"/>
            <w:r w:rsidRPr="00676D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  </w:t>
            </w:r>
          </w:p>
          <w:p w:rsidR="004A788C" w:rsidRPr="00676D48" w:rsidRDefault="004A788C" w:rsidP="00463972">
            <w:pPr>
              <w:jc w:val="both"/>
            </w:pPr>
            <w:r w:rsidRPr="00676D48">
              <w:t>отряд ЮИД</w:t>
            </w:r>
          </w:p>
        </w:tc>
        <w:tc>
          <w:tcPr>
            <w:tcW w:w="1874" w:type="dxa"/>
          </w:tcPr>
          <w:p w:rsidR="004A788C" w:rsidRPr="00676D48" w:rsidRDefault="004A788C" w:rsidP="00463972">
            <w:pPr>
              <w:jc w:val="both"/>
            </w:pPr>
            <w:r w:rsidRPr="00676D48">
              <w:t xml:space="preserve">Март – </w:t>
            </w:r>
          </w:p>
          <w:p w:rsidR="004A788C" w:rsidRPr="00676D48" w:rsidRDefault="004A788C" w:rsidP="00463972">
            <w:pPr>
              <w:jc w:val="both"/>
            </w:pPr>
            <w:r w:rsidRPr="00676D48">
              <w:t xml:space="preserve">декабрь </w:t>
            </w:r>
          </w:p>
        </w:tc>
        <w:tc>
          <w:tcPr>
            <w:tcW w:w="2268" w:type="dxa"/>
          </w:tcPr>
          <w:p w:rsidR="004A788C" w:rsidRPr="00676D48" w:rsidRDefault="004A788C" w:rsidP="00463972">
            <w:pPr>
              <w:jc w:val="both"/>
            </w:pPr>
            <w:r w:rsidRPr="00676D48">
              <w:t xml:space="preserve"> классные руководители</w:t>
            </w:r>
          </w:p>
        </w:tc>
      </w:tr>
      <w:tr w:rsidR="004A788C" w:rsidRPr="00676D48" w:rsidTr="00CA7B66">
        <w:trPr>
          <w:trHeight w:val="720"/>
        </w:trPr>
        <w:tc>
          <w:tcPr>
            <w:tcW w:w="709" w:type="dxa"/>
          </w:tcPr>
          <w:p w:rsidR="004A788C" w:rsidRPr="00676D48" w:rsidRDefault="004A788C" w:rsidP="00463972">
            <w:pPr>
              <w:pStyle w:val="af6"/>
            </w:pPr>
            <w:r>
              <w:t>12.</w:t>
            </w:r>
          </w:p>
        </w:tc>
        <w:tc>
          <w:tcPr>
            <w:tcW w:w="5353" w:type="dxa"/>
          </w:tcPr>
          <w:p w:rsidR="004A788C" w:rsidRPr="00676D48" w:rsidRDefault="004A788C" w:rsidP="00463972">
            <w:pPr>
              <w:jc w:val="both"/>
            </w:pPr>
            <w:r w:rsidRPr="00676D48">
              <w:t>Участие во всероссийской «Неделе безопасности»</w:t>
            </w:r>
          </w:p>
        </w:tc>
        <w:tc>
          <w:tcPr>
            <w:tcW w:w="992" w:type="dxa"/>
          </w:tcPr>
          <w:p w:rsidR="004A788C" w:rsidRPr="00676D48" w:rsidRDefault="004A788C" w:rsidP="00463972">
            <w:pPr>
              <w:jc w:val="both"/>
            </w:pPr>
            <w:r w:rsidRPr="00676D48">
              <w:t>1-11 класс</w:t>
            </w:r>
          </w:p>
        </w:tc>
        <w:tc>
          <w:tcPr>
            <w:tcW w:w="1874" w:type="dxa"/>
          </w:tcPr>
          <w:p w:rsidR="004A788C" w:rsidRPr="00676D48" w:rsidRDefault="004A788C" w:rsidP="00463972">
            <w:pPr>
              <w:jc w:val="both"/>
            </w:pPr>
            <w:r w:rsidRPr="00676D48">
              <w:t>Октябрь</w:t>
            </w:r>
          </w:p>
        </w:tc>
        <w:tc>
          <w:tcPr>
            <w:tcW w:w="2268" w:type="dxa"/>
          </w:tcPr>
          <w:p w:rsidR="004A788C" w:rsidRPr="00676D48" w:rsidRDefault="004A788C" w:rsidP="00463972">
            <w:pPr>
              <w:jc w:val="both"/>
            </w:pPr>
            <w:r w:rsidRPr="00676D48">
              <w:t>Кл рук;</w:t>
            </w:r>
          </w:p>
          <w:p w:rsidR="004A788C" w:rsidRPr="00676D48" w:rsidRDefault="004A788C" w:rsidP="00463972">
            <w:pPr>
              <w:jc w:val="both"/>
            </w:pPr>
            <w:r w:rsidRPr="00676D48">
              <w:t xml:space="preserve"> Рук</w:t>
            </w:r>
            <w:proofErr w:type="gramStart"/>
            <w:r w:rsidRPr="00676D48">
              <w:t>.</w:t>
            </w:r>
            <w:proofErr w:type="gramEnd"/>
            <w:r w:rsidRPr="00676D48">
              <w:t xml:space="preserve"> </w:t>
            </w:r>
            <w:proofErr w:type="gramStart"/>
            <w:r w:rsidRPr="00676D48">
              <w:t>о</w:t>
            </w:r>
            <w:proofErr w:type="gramEnd"/>
            <w:r w:rsidRPr="00676D48">
              <w:t>тряда ЮИД</w:t>
            </w:r>
          </w:p>
        </w:tc>
      </w:tr>
      <w:tr w:rsidR="004A788C" w:rsidRPr="00676D48" w:rsidTr="00CA7B66">
        <w:trPr>
          <w:trHeight w:val="720"/>
        </w:trPr>
        <w:tc>
          <w:tcPr>
            <w:tcW w:w="709" w:type="dxa"/>
          </w:tcPr>
          <w:p w:rsidR="004A788C" w:rsidRPr="00676D48" w:rsidRDefault="004A788C" w:rsidP="00463972">
            <w:pPr>
              <w:pStyle w:val="af6"/>
            </w:pPr>
            <w:r>
              <w:t>13.</w:t>
            </w:r>
          </w:p>
        </w:tc>
        <w:tc>
          <w:tcPr>
            <w:tcW w:w="5353" w:type="dxa"/>
          </w:tcPr>
          <w:p w:rsidR="004A788C" w:rsidRPr="00676D48" w:rsidRDefault="004A788C" w:rsidP="00463972">
            <w:pPr>
              <w:jc w:val="both"/>
            </w:pPr>
            <w:r w:rsidRPr="00676D48">
              <w:t xml:space="preserve">Участие в республиканском конкурсе агитбригад отрядов юных инспекторов движения «Верны </w:t>
            </w:r>
            <w:proofErr w:type="spellStart"/>
            <w:r w:rsidRPr="00676D48">
              <w:t>ЮИДовской</w:t>
            </w:r>
            <w:proofErr w:type="spellEnd"/>
            <w:r w:rsidRPr="00676D48">
              <w:t xml:space="preserve"> стране» </w:t>
            </w:r>
          </w:p>
        </w:tc>
        <w:tc>
          <w:tcPr>
            <w:tcW w:w="992" w:type="dxa"/>
          </w:tcPr>
          <w:p w:rsidR="004A788C" w:rsidRPr="00676D48" w:rsidRDefault="004A788C" w:rsidP="00463972">
            <w:pPr>
              <w:jc w:val="both"/>
            </w:pPr>
            <w:proofErr w:type="spellStart"/>
            <w:r w:rsidRPr="00676D48">
              <w:t>отрядЮИД</w:t>
            </w:r>
            <w:proofErr w:type="spellEnd"/>
          </w:p>
        </w:tc>
        <w:tc>
          <w:tcPr>
            <w:tcW w:w="1874" w:type="dxa"/>
          </w:tcPr>
          <w:p w:rsidR="004A788C" w:rsidRPr="00676D48" w:rsidRDefault="004A788C" w:rsidP="00463972">
            <w:pPr>
              <w:jc w:val="both"/>
            </w:pPr>
            <w:r w:rsidRPr="00676D48">
              <w:t>Октябрь-ноябрь,</w:t>
            </w:r>
          </w:p>
          <w:p w:rsidR="004A788C" w:rsidRPr="00676D48" w:rsidRDefault="004A788C" w:rsidP="00463972">
            <w:pPr>
              <w:jc w:val="both"/>
            </w:pPr>
          </w:p>
        </w:tc>
        <w:tc>
          <w:tcPr>
            <w:tcW w:w="2268" w:type="dxa"/>
          </w:tcPr>
          <w:p w:rsidR="004A788C" w:rsidRPr="00676D48" w:rsidRDefault="004A788C" w:rsidP="00463972">
            <w:pPr>
              <w:jc w:val="both"/>
            </w:pPr>
            <w:r w:rsidRPr="00676D48">
              <w:t>Рук ЮИД</w:t>
            </w:r>
          </w:p>
        </w:tc>
      </w:tr>
      <w:tr w:rsidR="004A788C" w:rsidRPr="00676D48" w:rsidTr="00CA7B66">
        <w:trPr>
          <w:trHeight w:val="720"/>
        </w:trPr>
        <w:tc>
          <w:tcPr>
            <w:tcW w:w="709" w:type="dxa"/>
          </w:tcPr>
          <w:p w:rsidR="004A788C" w:rsidRPr="00676D48" w:rsidRDefault="004A788C" w:rsidP="00463972">
            <w:pPr>
              <w:pStyle w:val="af6"/>
            </w:pPr>
            <w:r>
              <w:t>14.</w:t>
            </w:r>
          </w:p>
        </w:tc>
        <w:tc>
          <w:tcPr>
            <w:tcW w:w="5353" w:type="dxa"/>
          </w:tcPr>
          <w:p w:rsidR="004A788C" w:rsidRPr="00CA7B66" w:rsidRDefault="004A788C" w:rsidP="00CA7B66">
            <w:r>
              <w:t>Участие в республиканской акци</w:t>
            </w:r>
            <w:r w:rsidRPr="00676D48">
              <w:t>и, посвященной Дню памяти жертв ДТП</w:t>
            </w:r>
            <w:r>
              <w:t xml:space="preserve">, </w:t>
            </w:r>
            <w:r>
              <w:rPr>
                <w:sz w:val="28"/>
                <w:szCs w:val="28"/>
              </w:rPr>
              <w:t xml:space="preserve"> </w:t>
            </w:r>
            <w:r w:rsidRPr="00CA7B66">
              <w:t>встречи с инспектором ГИБДД</w:t>
            </w:r>
            <w:r>
              <w:t xml:space="preserve"> </w:t>
            </w:r>
            <w:proofErr w:type="gramStart"/>
            <w:r w:rsidRPr="00CA7B66">
              <w:t xml:space="preserve">( </w:t>
            </w:r>
            <w:proofErr w:type="gramEnd"/>
            <w:r w:rsidRPr="00CA7B66">
              <w:t xml:space="preserve">просмотр и обсуждение фильмов </w:t>
            </w:r>
          </w:p>
          <w:p w:rsidR="004A788C" w:rsidRPr="00CA7B66" w:rsidRDefault="004A788C" w:rsidP="00CA7B66">
            <w:pPr>
              <w:rPr>
                <w:sz w:val="28"/>
                <w:szCs w:val="28"/>
              </w:rPr>
            </w:pPr>
            <w:r w:rsidRPr="00CA7B66">
              <w:t>по безопасности дорожного движения).</w:t>
            </w:r>
          </w:p>
        </w:tc>
        <w:tc>
          <w:tcPr>
            <w:tcW w:w="992" w:type="dxa"/>
          </w:tcPr>
          <w:p w:rsidR="004A788C" w:rsidRPr="00676D48" w:rsidRDefault="004A788C" w:rsidP="00463972">
            <w:pPr>
              <w:jc w:val="both"/>
            </w:pPr>
            <w:proofErr w:type="spellStart"/>
            <w:r w:rsidRPr="00676D48">
              <w:t>отрядЮИД</w:t>
            </w:r>
            <w:proofErr w:type="spellEnd"/>
          </w:p>
        </w:tc>
        <w:tc>
          <w:tcPr>
            <w:tcW w:w="1874" w:type="dxa"/>
          </w:tcPr>
          <w:p w:rsidR="004A788C" w:rsidRPr="00676D48" w:rsidRDefault="004A788C" w:rsidP="00463972">
            <w:pPr>
              <w:jc w:val="both"/>
            </w:pPr>
            <w:r w:rsidRPr="00676D48">
              <w:t xml:space="preserve">Ноябрь </w:t>
            </w:r>
          </w:p>
        </w:tc>
        <w:tc>
          <w:tcPr>
            <w:tcW w:w="2268" w:type="dxa"/>
          </w:tcPr>
          <w:p w:rsidR="004A788C" w:rsidRDefault="004A788C" w:rsidP="00463972">
            <w:pPr>
              <w:jc w:val="both"/>
            </w:pPr>
            <w:r w:rsidRPr="00676D48">
              <w:t>Рук ЮИД</w:t>
            </w:r>
            <w:r>
              <w:t>,</w:t>
            </w:r>
          </w:p>
          <w:p w:rsidR="004A788C" w:rsidRPr="00CA7B66" w:rsidRDefault="004A788C" w:rsidP="00463972">
            <w:pPr>
              <w:jc w:val="both"/>
            </w:pPr>
            <w:r w:rsidRPr="00CA7B66">
              <w:t>сотрудник  ГИБДД ОМВД РФ</w:t>
            </w:r>
          </w:p>
        </w:tc>
      </w:tr>
      <w:tr w:rsidR="004A788C" w:rsidRPr="00676D48" w:rsidTr="00CA7B66">
        <w:trPr>
          <w:trHeight w:val="720"/>
        </w:trPr>
        <w:tc>
          <w:tcPr>
            <w:tcW w:w="709" w:type="dxa"/>
          </w:tcPr>
          <w:p w:rsidR="004A788C" w:rsidRPr="00676D48" w:rsidRDefault="004A788C" w:rsidP="00463972">
            <w:pPr>
              <w:pStyle w:val="af6"/>
            </w:pPr>
            <w:r>
              <w:t>15.</w:t>
            </w:r>
          </w:p>
        </w:tc>
        <w:tc>
          <w:tcPr>
            <w:tcW w:w="5353" w:type="dxa"/>
          </w:tcPr>
          <w:p w:rsidR="004A788C" w:rsidRPr="00676D48" w:rsidRDefault="004A788C" w:rsidP="00463972">
            <w:pPr>
              <w:jc w:val="both"/>
            </w:pPr>
            <w:r w:rsidRPr="00676D48">
              <w:t>Профилактические беседы на родительских собраниях о причинах возникновения</w:t>
            </w:r>
          </w:p>
          <w:p w:rsidR="004A788C" w:rsidRDefault="004A788C" w:rsidP="00463972">
            <w:pPr>
              <w:jc w:val="both"/>
            </w:pPr>
            <w:r w:rsidRPr="00676D48">
              <w:t xml:space="preserve">ДТП с участием детей, об ответственности родителей за нарушения, совершаемые детьми в области дорожного движения, о значимости наличия </w:t>
            </w:r>
            <w:proofErr w:type="spellStart"/>
            <w:r w:rsidRPr="00676D48">
              <w:t>светвозвращающих</w:t>
            </w:r>
            <w:proofErr w:type="spellEnd"/>
            <w:r w:rsidRPr="00676D48">
              <w:t xml:space="preserve"> элементов на предметах гардероба учащихся и на другие темы.</w:t>
            </w:r>
          </w:p>
          <w:p w:rsidR="004A788C" w:rsidRPr="00EC6CB1" w:rsidRDefault="004A788C" w:rsidP="00EC6CB1">
            <w:r w:rsidRPr="00EC6CB1">
              <w:t xml:space="preserve">Выступление работников ГИБДД </w:t>
            </w:r>
          </w:p>
        </w:tc>
        <w:tc>
          <w:tcPr>
            <w:tcW w:w="992" w:type="dxa"/>
          </w:tcPr>
          <w:p w:rsidR="004A788C" w:rsidRPr="00676D48" w:rsidRDefault="004A788C" w:rsidP="00463972">
            <w:pPr>
              <w:jc w:val="both"/>
            </w:pPr>
            <w:r w:rsidRPr="00676D48">
              <w:t>1-11</w:t>
            </w:r>
          </w:p>
        </w:tc>
        <w:tc>
          <w:tcPr>
            <w:tcW w:w="1874" w:type="dxa"/>
          </w:tcPr>
          <w:p w:rsidR="004A788C" w:rsidRPr="00676D48" w:rsidRDefault="004A788C" w:rsidP="00463972">
            <w:pPr>
              <w:jc w:val="both"/>
            </w:pPr>
            <w:r w:rsidRPr="00676D48">
              <w:t xml:space="preserve">1 раз в четверть </w:t>
            </w:r>
          </w:p>
        </w:tc>
        <w:tc>
          <w:tcPr>
            <w:tcW w:w="2268" w:type="dxa"/>
          </w:tcPr>
          <w:p w:rsidR="004A788C" w:rsidRPr="00676D48" w:rsidRDefault="004A788C" w:rsidP="00463972">
            <w:pPr>
              <w:jc w:val="both"/>
            </w:pPr>
            <w:r w:rsidRPr="00676D48">
              <w:t xml:space="preserve">Родители </w:t>
            </w:r>
            <w:r w:rsidRPr="00676D48">
              <w:br/>
              <w:t xml:space="preserve">учащихся, </w:t>
            </w:r>
            <w:r w:rsidRPr="00676D48">
              <w:br/>
              <w:t>педагог</w:t>
            </w:r>
            <w:r>
              <w:t>и,</w:t>
            </w:r>
            <w:r>
              <w:rPr>
                <w:sz w:val="28"/>
                <w:szCs w:val="28"/>
              </w:rPr>
              <w:t xml:space="preserve"> сотрудник  </w:t>
            </w:r>
            <w:r w:rsidRPr="00EC6CB1">
              <w:t>ГИБДД ОМВД РФ</w:t>
            </w:r>
            <w:r w:rsidRPr="00676D48">
              <w:t xml:space="preserve"> </w:t>
            </w:r>
          </w:p>
        </w:tc>
      </w:tr>
      <w:tr w:rsidR="004A788C" w:rsidRPr="00676D48" w:rsidTr="00CA7B66">
        <w:trPr>
          <w:trHeight w:val="720"/>
        </w:trPr>
        <w:tc>
          <w:tcPr>
            <w:tcW w:w="709" w:type="dxa"/>
          </w:tcPr>
          <w:p w:rsidR="004A788C" w:rsidRPr="00676D48" w:rsidRDefault="004A788C" w:rsidP="00463972">
            <w:pPr>
              <w:pStyle w:val="af6"/>
            </w:pPr>
            <w:r>
              <w:t>16.</w:t>
            </w:r>
          </w:p>
        </w:tc>
        <w:tc>
          <w:tcPr>
            <w:tcW w:w="5353" w:type="dxa"/>
          </w:tcPr>
          <w:p w:rsidR="004A788C" w:rsidRPr="00676D48" w:rsidRDefault="004A788C" w:rsidP="00463972">
            <w:pPr>
              <w:jc w:val="both"/>
            </w:pPr>
            <w:r w:rsidRPr="00676D48">
              <w:t>Разработка схемы маршрута безопасного движения уч-ся в микрорайоне общеобразовательного учреждения</w:t>
            </w:r>
          </w:p>
        </w:tc>
        <w:tc>
          <w:tcPr>
            <w:tcW w:w="992" w:type="dxa"/>
          </w:tcPr>
          <w:p w:rsidR="004A788C" w:rsidRPr="00676D48" w:rsidRDefault="004A788C" w:rsidP="00463972">
            <w:pPr>
              <w:jc w:val="both"/>
            </w:pPr>
            <w:r w:rsidRPr="00676D48">
              <w:t>1-4</w:t>
            </w:r>
          </w:p>
        </w:tc>
        <w:tc>
          <w:tcPr>
            <w:tcW w:w="1874" w:type="dxa"/>
          </w:tcPr>
          <w:p w:rsidR="004A788C" w:rsidRPr="00676D48" w:rsidRDefault="004A788C" w:rsidP="00CA7B66">
            <w:r w:rsidRPr="00676D48">
              <w:t xml:space="preserve">Перед началом учебного года, с внесением </w:t>
            </w:r>
            <w:proofErr w:type="spellStart"/>
            <w:proofErr w:type="gramStart"/>
            <w:r w:rsidRPr="00676D48">
              <w:t>необходи-мых</w:t>
            </w:r>
            <w:proofErr w:type="spellEnd"/>
            <w:proofErr w:type="gramEnd"/>
            <w:r w:rsidRPr="00676D48">
              <w:t xml:space="preserve"> изменений в течение года</w:t>
            </w:r>
          </w:p>
          <w:p w:rsidR="004A788C" w:rsidRPr="00676D48" w:rsidRDefault="004A788C" w:rsidP="00463972">
            <w:pPr>
              <w:jc w:val="both"/>
            </w:pPr>
          </w:p>
        </w:tc>
        <w:tc>
          <w:tcPr>
            <w:tcW w:w="2268" w:type="dxa"/>
          </w:tcPr>
          <w:p w:rsidR="004A788C" w:rsidRPr="00676D48" w:rsidRDefault="004A788C" w:rsidP="00463972">
            <w:pPr>
              <w:jc w:val="both"/>
            </w:pPr>
            <w:proofErr w:type="spellStart"/>
            <w:r w:rsidRPr="00676D48">
              <w:t>Кл</w:t>
            </w:r>
            <w:proofErr w:type="gramStart"/>
            <w:r w:rsidRPr="00676D48">
              <w:t>.р</w:t>
            </w:r>
            <w:proofErr w:type="gramEnd"/>
            <w:r w:rsidRPr="00676D48">
              <w:t>ук</w:t>
            </w:r>
            <w:proofErr w:type="spellEnd"/>
          </w:p>
          <w:p w:rsidR="004A788C" w:rsidRPr="00676D48" w:rsidRDefault="004A788C" w:rsidP="00463972">
            <w:pPr>
              <w:jc w:val="both"/>
            </w:pPr>
            <w:r w:rsidRPr="00676D48">
              <w:t xml:space="preserve">Учащиеся </w:t>
            </w:r>
          </w:p>
        </w:tc>
      </w:tr>
      <w:tr w:rsidR="004A788C" w:rsidRPr="00676D48" w:rsidTr="00CA7B66">
        <w:trPr>
          <w:trHeight w:val="720"/>
        </w:trPr>
        <w:tc>
          <w:tcPr>
            <w:tcW w:w="709" w:type="dxa"/>
          </w:tcPr>
          <w:p w:rsidR="004A788C" w:rsidRPr="00676D48" w:rsidRDefault="004A788C" w:rsidP="00463972">
            <w:pPr>
              <w:pStyle w:val="af6"/>
            </w:pPr>
            <w:r>
              <w:t>17.</w:t>
            </w:r>
          </w:p>
        </w:tc>
        <w:tc>
          <w:tcPr>
            <w:tcW w:w="5353" w:type="dxa"/>
          </w:tcPr>
          <w:p w:rsidR="004A788C" w:rsidRPr="00676D48" w:rsidRDefault="004A788C" w:rsidP="00463972">
            <w:proofErr w:type="spellStart"/>
            <w:r w:rsidRPr="00676D48">
              <w:t>Оформл</w:t>
            </w:r>
            <w:proofErr w:type="spellEnd"/>
            <w:r w:rsidRPr="00676D48">
              <w:t>. заявок в подразделения ГИБДД Сопровождение организованных колонн автобусов с детьми в строгом соответствии с требованиями приказа МВД России от 31 августа 2007 г. № 767, а также постановления Правительства России от 17 декабря 2013 г.</w:t>
            </w:r>
          </w:p>
          <w:p w:rsidR="004A788C" w:rsidRPr="00676D48" w:rsidRDefault="004A788C" w:rsidP="00463972">
            <w:r w:rsidRPr="00676D48">
              <w:t xml:space="preserve"> № 1177</w:t>
            </w:r>
          </w:p>
          <w:p w:rsidR="004A788C" w:rsidRPr="00676D48" w:rsidRDefault="004A788C" w:rsidP="00463972">
            <w:pPr>
              <w:jc w:val="both"/>
            </w:pPr>
          </w:p>
        </w:tc>
        <w:tc>
          <w:tcPr>
            <w:tcW w:w="992" w:type="dxa"/>
          </w:tcPr>
          <w:p w:rsidR="004A788C" w:rsidRPr="00676D48" w:rsidRDefault="004A788C" w:rsidP="00463972">
            <w:r>
              <w:t>1-11</w:t>
            </w:r>
          </w:p>
        </w:tc>
        <w:tc>
          <w:tcPr>
            <w:tcW w:w="1874" w:type="dxa"/>
          </w:tcPr>
          <w:p w:rsidR="004A788C" w:rsidRPr="00676D48" w:rsidRDefault="004A788C" w:rsidP="00463972">
            <w:pPr>
              <w:jc w:val="both"/>
            </w:pPr>
            <w:r w:rsidRPr="00676D48">
              <w:t>в течение года</w:t>
            </w:r>
          </w:p>
          <w:p w:rsidR="004A788C" w:rsidRPr="00676D48" w:rsidRDefault="004A788C" w:rsidP="00463972"/>
        </w:tc>
        <w:tc>
          <w:tcPr>
            <w:tcW w:w="2268" w:type="dxa"/>
          </w:tcPr>
          <w:p w:rsidR="004A788C" w:rsidRDefault="004A788C" w:rsidP="00463972">
            <w:proofErr w:type="spellStart"/>
            <w:r w:rsidRPr="00676D48">
              <w:t>Кл</w:t>
            </w:r>
            <w:proofErr w:type="gramStart"/>
            <w:r w:rsidRPr="00676D48">
              <w:t>.р</w:t>
            </w:r>
            <w:proofErr w:type="gramEnd"/>
            <w:r w:rsidRPr="00676D48">
              <w:t>ук</w:t>
            </w:r>
            <w:proofErr w:type="spellEnd"/>
            <w:r>
              <w:t>.,</w:t>
            </w:r>
          </w:p>
          <w:p w:rsidR="004A788C" w:rsidRPr="00CA7B66" w:rsidRDefault="004A788C" w:rsidP="00463972">
            <w:r w:rsidRPr="00CA7B66">
              <w:t>сотрудник  ГИБДД ОМВД РФ</w:t>
            </w:r>
          </w:p>
        </w:tc>
      </w:tr>
      <w:tr w:rsidR="004A788C" w:rsidRPr="00676D48" w:rsidTr="00CA7B66">
        <w:trPr>
          <w:trHeight w:val="720"/>
        </w:trPr>
        <w:tc>
          <w:tcPr>
            <w:tcW w:w="709" w:type="dxa"/>
          </w:tcPr>
          <w:p w:rsidR="004A788C" w:rsidRPr="00676D48" w:rsidRDefault="004A788C" w:rsidP="00463972">
            <w:pPr>
              <w:pStyle w:val="af6"/>
            </w:pPr>
            <w:r>
              <w:t>18.</w:t>
            </w:r>
          </w:p>
        </w:tc>
        <w:tc>
          <w:tcPr>
            <w:tcW w:w="5353" w:type="dxa"/>
          </w:tcPr>
          <w:p w:rsidR="004A788C" w:rsidRPr="00676D48" w:rsidRDefault="004A788C" w:rsidP="00463972">
            <w:pPr>
              <w:jc w:val="both"/>
            </w:pPr>
            <w:r w:rsidRPr="00676D48">
              <w:t>Освещение в СМИ хода и результатов проведения профилактических мероприятий, конкурсных программ по снижению детского дорожно-транспортного травматизма.</w:t>
            </w:r>
          </w:p>
        </w:tc>
        <w:tc>
          <w:tcPr>
            <w:tcW w:w="992" w:type="dxa"/>
          </w:tcPr>
          <w:p w:rsidR="004A788C" w:rsidRPr="00676D48" w:rsidRDefault="004A788C" w:rsidP="00463972">
            <w:pPr>
              <w:jc w:val="both"/>
            </w:pPr>
            <w:r>
              <w:t>1-11</w:t>
            </w:r>
          </w:p>
        </w:tc>
        <w:tc>
          <w:tcPr>
            <w:tcW w:w="1874" w:type="dxa"/>
          </w:tcPr>
          <w:p w:rsidR="004A788C" w:rsidRPr="00676D48" w:rsidRDefault="004A788C" w:rsidP="00463972">
            <w:pPr>
              <w:jc w:val="both"/>
            </w:pPr>
            <w:r w:rsidRPr="00676D48">
              <w:t>в течение года</w:t>
            </w:r>
          </w:p>
          <w:p w:rsidR="004A788C" w:rsidRPr="00676D48" w:rsidRDefault="004A788C" w:rsidP="00463972">
            <w:pPr>
              <w:jc w:val="both"/>
            </w:pPr>
          </w:p>
        </w:tc>
        <w:tc>
          <w:tcPr>
            <w:tcW w:w="2268" w:type="dxa"/>
          </w:tcPr>
          <w:p w:rsidR="004A788C" w:rsidRPr="00676D48" w:rsidRDefault="004A788C" w:rsidP="00463972">
            <w:proofErr w:type="gramStart"/>
            <w:r w:rsidRPr="00676D48">
              <w:t>Отве</w:t>
            </w:r>
            <w:r>
              <w:t>т</w:t>
            </w:r>
            <w:r w:rsidRPr="00676D48">
              <w:t>ственный за сайт зам</w:t>
            </w:r>
            <w:r>
              <w:t>.</w:t>
            </w:r>
            <w:r w:rsidRPr="00676D48">
              <w:t xml:space="preserve"> </w:t>
            </w:r>
            <w:proofErr w:type="spellStart"/>
            <w:r w:rsidRPr="00676D48">
              <w:t>дир</w:t>
            </w:r>
            <w:proofErr w:type="spellEnd"/>
            <w:r>
              <w:t>.</w:t>
            </w:r>
            <w:r w:rsidRPr="00676D48">
              <w:t xml:space="preserve"> по ИКТ</w:t>
            </w:r>
            <w:proofErr w:type="gramEnd"/>
          </w:p>
        </w:tc>
      </w:tr>
    </w:tbl>
    <w:p w:rsidR="00CF42A7" w:rsidRDefault="00CF42A7" w:rsidP="00EC6CB1">
      <w:pPr>
        <w:shd w:val="clear" w:color="auto" w:fill="FFFFFF"/>
        <w:spacing w:before="100" w:beforeAutospacing="1"/>
        <w:jc w:val="right"/>
        <w:rPr>
          <w:color w:val="000000"/>
        </w:rPr>
      </w:pPr>
    </w:p>
    <w:p w:rsidR="00CF42A7" w:rsidRDefault="00CF42A7" w:rsidP="00EC6CB1">
      <w:pPr>
        <w:shd w:val="clear" w:color="auto" w:fill="FFFFFF"/>
        <w:spacing w:before="100" w:beforeAutospacing="1"/>
        <w:jc w:val="right"/>
        <w:rPr>
          <w:color w:val="000000"/>
        </w:rPr>
      </w:pPr>
    </w:p>
    <w:p w:rsidR="00CF42A7" w:rsidRDefault="00CF42A7" w:rsidP="00EC6CB1">
      <w:pPr>
        <w:shd w:val="clear" w:color="auto" w:fill="FFFFFF"/>
        <w:spacing w:before="100" w:beforeAutospacing="1"/>
        <w:jc w:val="right"/>
        <w:rPr>
          <w:color w:val="000000"/>
        </w:rPr>
      </w:pPr>
    </w:p>
    <w:p w:rsidR="00CF42A7" w:rsidRDefault="00CF42A7" w:rsidP="00EC6CB1">
      <w:pPr>
        <w:shd w:val="clear" w:color="auto" w:fill="FFFFFF"/>
        <w:spacing w:before="100" w:beforeAutospacing="1"/>
        <w:jc w:val="right"/>
        <w:rPr>
          <w:color w:val="000000"/>
        </w:rPr>
      </w:pPr>
    </w:p>
    <w:p w:rsidR="00CF42A7" w:rsidRDefault="00CF42A7" w:rsidP="00EC6CB1">
      <w:pPr>
        <w:shd w:val="clear" w:color="auto" w:fill="FFFFFF"/>
        <w:spacing w:before="100" w:beforeAutospacing="1"/>
        <w:jc w:val="right"/>
        <w:rPr>
          <w:color w:val="000000"/>
        </w:rPr>
      </w:pPr>
    </w:p>
    <w:p w:rsidR="00CF42A7" w:rsidRDefault="00CF42A7" w:rsidP="00EC6CB1">
      <w:pPr>
        <w:shd w:val="clear" w:color="auto" w:fill="FFFFFF"/>
        <w:spacing w:before="100" w:beforeAutospacing="1"/>
        <w:jc w:val="right"/>
        <w:rPr>
          <w:color w:val="000000"/>
        </w:rPr>
      </w:pPr>
    </w:p>
    <w:p w:rsidR="002906CD" w:rsidRDefault="002906CD" w:rsidP="002906CD">
      <w:pPr>
        <w:shd w:val="clear" w:color="auto" w:fill="FFFFFF"/>
        <w:spacing w:before="100" w:beforeAutospacing="1"/>
        <w:rPr>
          <w:color w:val="000000"/>
        </w:rPr>
      </w:pPr>
    </w:p>
    <w:p w:rsidR="002906CD" w:rsidRDefault="002906CD" w:rsidP="002906CD">
      <w:pPr>
        <w:shd w:val="clear" w:color="auto" w:fill="FFFFFF"/>
        <w:spacing w:before="100" w:beforeAutospacing="1"/>
        <w:rPr>
          <w:color w:val="000000"/>
        </w:rPr>
      </w:pPr>
    </w:p>
    <w:p w:rsidR="002906CD" w:rsidRDefault="002906CD" w:rsidP="00EC6CB1">
      <w:pPr>
        <w:shd w:val="clear" w:color="auto" w:fill="FFFFFF"/>
        <w:spacing w:before="100" w:beforeAutospacing="1"/>
        <w:jc w:val="right"/>
        <w:rPr>
          <w:color w:val="000000"/>
        </w:rPr>
      </w:pPr>
      <w:r w:rsidRPr="002906CD">
        <w:rPr>
          <w:color w:val="000000"/>
        </w:rPr>
        <w:object w:dxaOrig="8925" w:dyaOrig="12631">
          <v:shape id="_x0000_i1053" type="#_x0000_t75" style="width:515.25pt;height:631.5pt" o:ole="">
            <v:imagedata r:id="rId19" o:title=""/>
          </v:shape>
          <o:OLEObject Type="Embed" ProgID="AcroExch.Document.DC" ShapeID="_x0000_i1053" DrawAspect="Content" ObjectID="_1667809689" r:id="rId20"/>
        </w:object>
      </w:r>
    </w:p>
    <w:p w:rsidR="004A788C" w:rsidRDefault="004A788C" w:rsidP="00EC6CB1">
      <w:pPr>
        <w:pStyle w:val="af6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2906CD" w:rsidRDefault="002906CD" w:rsidP="00EC6CB1">
      <w:pPr>
        <w:pStyle w:val="af6"/>
        <w:rPr>
          <w:b/>
          <w:sz w:val="28"/>
          <w:szCs w:val="28"/>
        </w:rPr>
      </w:pPr>
    </w:p>
    <w:p w:rsidR="002906CD" w:rsidRPr="002F610E" w:rsidRDefault="002906CD" w:rsidP="00EC6CB1">
      <w:pPr>
        <w:pStyle w:val="af6"/>
        <w:rPr>
          <w:b/>
          <w:sz w:val="28"/>
          <w:szCs w:val="28"/>
        </w:rPr>
      </w:pPr>
    </w:p>
    <w:tbl>
      <w:tblPr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1"/>
        <w:gridCol w:w="4275"/>
        <w:gridCol w:w="1956"/>
        <w:gridCol w:w="2016"/>
        <w:gridCol w:w="1963"/>
      </w:tblGrid>
      <w:tr w:rsidR="004A788C" w:rsidRPr="00377735" w:rsidTr="00D40020">
        <w:trPr>
          <w:trHeight w:val="706"/>
        </w:trPr>
        <w:tc>
          <w:tcPr>
            <w:tcW w:w="671" w:type="dxa"/>
          </w:tcPr>
          <w:p w:rsidR="004A788C" w:rsidRPr="00377735" w:rsidRDefault="004A788C" w:rsidP="0069489E">
            <w:pPr>
              <w:spacing w:before="100" w:beforeAutospacing="1" w:after="100" w:afterAutospacing="1"/>
              <w:rPr>
                <w:b/>
                <w:color w:val="000000"/>
              </w:rPr>
            </w:pPr>
            <w:r w:rsidRPr="00377735">
              <w:rPr>
                <w:b/>
                <w:bCs/>
                <w:color w:val="000000"/>
              </w:rPr>
              <w:lastRenderedPageBreak/>
              <w:t>№ 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spacing w:before="100" w:beforeAutospacing="1" w:after="100" w:afterAutospacing="1"/>
              <w:rPr>
                <w:b/>
                <w:color w:val="000000"/>
              </w:rPr>
            </w:pPr>
            <w:r w:rsidRPr="00377735">
              <w:rPr>
                <w:b/>
                <w:bCs/>
                <w:color w:val="000000"/>
              </w:rPr>
              <w:t>Форма мероприятия/название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spacing w:before="100" w:beforeAutospacing="1" w:after="100" w:afterAutospacing="1"/>
              <w:rPr>
                <w:b/>
                <w:color w:val="000000"/>
              </w:rPr>
            </w:pPr>
            <w:r w:rsidRPr="00377735">
              <w:rPr>
                <w:b/>
                <w:bCs/>
                <w:color w:val="000000"/>
              </w:rPr>
              <w:t>класс</w:t>
            </w:r>
          </w:p>
        </w:tc>
        <w:tc>
          <w:tcPr>
            <w:tcW w:w="2016" w:type="dxa"/>
          </w:tcPr>
          <w:p w:rsidR="004A788C" w:rsidRPr="00377735" w:rsidRDefault="004A788C" w:rsidP="0069489E">
            <w:pPr>
              <w:spacing w:before="100" w:beforeAutospacing="1" w:after="100" w:afterAutospacing="1"/>
              <w:rPr>
                <w:b/>
                <w:color w:val="000000"/>
              </w:rPr>
            </w:pPr>
            <w:r w:rsidRPr="00377735">
              <w:rPr>
                <w:b/>
                <w:bCs/>
                <w:color w:val="000000"/>
              </w:rPr>
              <w:t>Дата, время, место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spacing w:before="100" w:beforeAutospacing="1" w:after="100" w:afterAutospacing="1"/>
              <w:rPr>
                <w:b/>
                <w:color w:val="000000"/>
              </w:rPr>
            </w:pPr>
            <w:proofErr w:type="gramStart"/>
            <w:r w:rsidRPr="00377735">
              <w:rPr>
                <w:b/>
                <w:bCs/>
                <w:color w:val="000000"/>
              </w:rPr>
              <w:t>Ответствен-</w:t>
            </w:r>
            <w:proofErr w:type="spellStart"/>
            <w:r w:rsidRPr="00377735">
              <w:rPr>
                <w:b/>
                <w:bCs/>
                <w:color w:val="000000"/>
              </w:rPr>
              <w:t>ный</w:t>
            </w:r>
            <w:proofErr w:type="spellEnd"/>
            <w:proofErr w:type="gramEnd"/>
            <w:r w:rsidRPr="00377735">
              <w:rPr>
                <w:b/>
                <w:bCs/>
                <w:color w:val="000000"/>
              </w:rPr>
              <w:t>, ФИО, должность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2.6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pStyle w:val="af6"/>
              <w:rPr>
                <w:bCs/>
                <w:color w:val="000000"/>
              </w:rPr>
            </w:pPr>
            <w:r w:rsidRPr="00377735">
              <w:rPr>
                <w:bCs/>
                <w:color w:val="000000"/>
              </w:rPr>
              <w:t xml:space="preserve">Классные часы и беседы «Самое дорогое что есть – жизнь», «Причина пожара </w:t>
            </w:r>
            <w:proofErr w:type="gramStart"/>
            <w:r w:rsidRPr="00377735">
              <w:rPr>
                <w:bCs/>
                <w:color w:val="000000"/>
              </w:rPr>
              <w:t>–д</w:t>
            </w:r>
            <w:proofErr w:type="gramEnd"/>
            <w:r w:rsidRPr="00377735">
              <w:rPr>
                <w:bCs/>
                <w:color w:val="000000"/>
              </w:rPr>
              <w:t>етские шалости»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1-8</w:t>
            </w:r>
          </w:p>
        </w:tc>
        <w:tc>
          <w:tcPr>
            <w:tcW w:w="2016" w:type="dxa"/>
          </w:tcPr>
          <w:p w:rsidR="004A788C" w:rsidRPr="00377735" w:rsidRDefault="004A788C" w:rsidP="0069489E">
            <w:pPr>
              <w:pStyle w:val="af6"/>
            </w:pPr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>Кл рук 1-8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</w:p>
        </w:tc>
        <w:tc>
          <w:tcPr>
            <w:tcW w:w="4275" w:type="dxa"/>
          </w:tcPr>
          <w:p w:rsidR="004A788C" w:rsidRPr="00377735" w:rsidRDefault="004A788C" w:rsidP="0069489E">
            <w:r w:rsidRPr="00377735">
              <w:t>Информационная пятиминутка для учащихся 1-6кл. Изготовление памяток «Антитеррористическая безопасность», «Правила, порядок поведения и</w:t>
            </w:r>
          </w:p>
          <w:p w:rsidR="004A788C" w:rsidRPr="00377735" w:rsidRDefault="004A788C" w:rsidP="0069489E">
            <w:r w:rsidRPr="00377735">
              <w:t>действий населения при угрозе осуществления террористического акта»</w:t>
            </w:r>
          </w:p>
          <w:p w:rsidR="004A788C" w:rsidRPr="00377735" w:rsidRDefault="004A788C" w:rsidP="0069489E"/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8 классы</w:t>
            </w:r>
          </w:p>
        </w:tc>
        <w:tc>
          <w:tcPr>
            <w:tcW w:w="2016" w:type="dxa"/>
          </w:tcPr>
          <w:p w:rsidR="004A788C" w:rsidRPr="00377735" w:rsidRDefault="004A788C" w:rsidP="0069489E">
            <w:pPr>
              <w:pStyle w:val="af6"/>
            </w:pPr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 xml:space="preserve">Кл рук 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2.7</w:t>
            </w:r>
          </w:p>
        </w:tc>
        <w:tc>
          <w:tcPr>
            <w:tcW w:w="4275" w:type="dxa"/>
          </w:tcPr>
          <w:p w:rsidR="004A788C" w:rsidRPr="00377735" w:rsidRDefault="004A788C" w:rsidP="0069489E">
            <w:r w:rsidRPr="00377735">
              <w:t>Мероприятия по безопасности  жизнедеятельности с показом мультфильмов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1-4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proofErr w:type="spellStart"/>
            <w:r w:rsidRPr="00377735">
              <w:t>Кл</w:t>
            </w:r>
            <w:proofErr w:type="gramStart"/>
            <w:r w:rsidRPr="00377735">
              <w:t>..</w:t>
            </w:r>
            <w:proofErr w:type="gramEnd"/>
            <w:r w:rsidRPr="00377735">
              <w:t>рук</w:t>
            </w:r>
            <w:proofErr w:type="spellEnd"/>
            <w:r w:rsidRPr="00377735">
              <w:t>. 1-4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2.8</w:t>
            </w:r>
          </w:p>
        </w:tc>
        <w:tc>
          <w:tcPr>
            <w:tcW w:w="4275" w:type="dxa"/>
          </w:tcPr>
          <w:p w:rsidR="004A788C" w:rsidRPr="00377735" w:rsidRDefault="004A788C" w:rsidP="0069489E">
            <w:r w:rsidRPr="00377735">
              <w:t>«Безопасность в сети интернет»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7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proofErr w:type="spellStart"/>
            <w:r w:rsidRPr="00377735">
              <w:t>зам</w:t>
            </w:r>
            <w:proofErr w:type="gramStart"/>
            <w:r w:rsidRPr="00377735">
              <w:t>.п</w:t>
            </w:r>
            <w:proofErr w:type="gramEnd"/>
            <w:r w:rsidRPr="00377735">
              <w:t>о</w:t>
            </w:r>
            <w:proofErr w:type="spellEnd"/>
            <w:r w:rsidRPr="00377735">
              <w:t xml:space="preserve"> ИКТ </w:t>
            </w:r>
            <w:proofErr w:type="spellStart"/>
            <w:r w:rsidRPr="00377735">
              <w:t>Аташева</w:t>
            </w:r>
            <w:proofErr w:type="spellEnd"/>
            <w:r w:rsidRPr="00377735">
              <w:t xml:space="preserve"> А.С.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2.9</w:t>
            </w:r>
          </w:p>
        </w:tc>
        <w:tc>
          <w:tcPr>
            <w:tcW w:w="4275" w:type="dxa"/>
          </w:tcPr>
          <w:p w:rsidR="004A788C" w:rsidRPr="00377735" w:rsidRDefault="004A788C" w:rsidP="0069489E">
            <w:r w:rsidRPr="00377735">
              <w:t>Спортивные мероприятия по плану МО</w:t>
            </w:r>
          </w:p>
          <w:p w:rsidR="004A788C" w:rsidRPr="00377735" w:rsidRDefault="004A788C" w:rsidP="0069489E"/>
          <w:p w:rsidR="004A788C" w:rsidRPr="00377735" w:rsidRDefault="004A788C" w:rsidP="0069489E"/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 xml:space="preserve">Учителя </w:t>
            </w:r>
            <w:proofErr w:type="spellStart"/>
            <w:r w:rsidRPr="00377735">
              <w:t>физ</w:t>
            </w:r>
            <w:proofErr w:type="gramStart"/>
            <w:r w:rsidRPr="00377735">
              <w:t>.к</w:t>
            </w:r>
            <w:proofErr w:type="gramEnd"/>
            <w:r w:rsidRPr="00377735">
              <w:t>ульт</w:t>
            </w:r>
            <w:proofErr w:type="spellEnd"/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2.10</w:t>
            </w:r>
          </w:p>
        </w:tc>
        <w:tc>
          <w:tcPr>
            <w:tcW w:w="4275" w:type="dxa"/>
          </w:tcPr>
          <w:p w:rsidR="004A788C" w:rsidRPr="00377735" w:rsidRDefault="004A788C" w:rsidP="0069489E">
            <w:r w:rsidRPr="00377735">
              <w:t>Тематические уроки</w:t>
            </w:r>
          </w:p>
          <w:p w:rsidR="004A788C" w:rsidRPr="00377735" w:rsidRDefault="004A788C" w:rsidP="0069489E">
            <w:r w:rsidRPr="00377735">
              <w:t>«Наша безопасность», «Правила поведения при чрезвычайных ситуациях»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5-9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>Учителя ОБЖ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2.11</w:t>
            </w:r>
          </w:p>
        </w:tc>
        <w:tc>
          <w:tcPr>
            <w:tcW w:w="4275" w:type="dxa"/>
          </w:tcPr>
          <w:p w:rsidR="004A788C" w:rsidRPr="00377735" w:rsidRDefault="004A788C" w:rsidP="0069489E">
            <w:r w:rsidRPr="00377735">
              <w:t>Психологический урок-тренинг «Я и экстремальная ситуация»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8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 xml:space="preserve">Психолог </w:t>
            </w:r>
            <w:proofErr w:type="spellStart"/>
            <w:r w:rsidRPr="00377735">
              <w:t>Умарова</w:t>
            </w:r>
            <w:proofErr w:type="spellEnd"/>
            <w:r w:rsidRPr="00377735">
              <w:t xml:space="preserve"> М.С.,</w:t>
            </w:r>
          </w:p>
          <w:p w:rsidR="004A788C" w:rsidRPr="00377735" w:rsidRDefault="004A788C" w:rsidP="0069489E">
            <w:pPr>
              <w:pStyle w:val="af6"/>
            </w:pPr>
            <w:proofErr w:type="spellStart"/>
            <w:r w:rsidRPr="00377735">
              <w:t>зам</w:t>
            </w:r>
            <w:proofErr w:type="gramStart"/>
            <w:r w:rsidRPr="00377735">
              <w:t>.п</w:t>
            </w:r>
            <w:proofErr w:type="gramEnd"/>
            <w:r w:rsidRPr="00377735">
              <w:t>о</w:t>
            </w:r>
            <w:proofErr w:type="spellEnd"/>
            <w:r w:rsidRPr="00377735">
              <w:t xml:space="preserve"> ИКТ </w:t>
            </w:r>
            <w:proofErr w:type="spellStart"/>
            <w:r w:rsidRPr="00377735">
              <w:t>Аташева</w:t>
            </w:r>
            <w:proofErr w:type="spellEnd"/>
            <w:r w:rsidRPr="00377735">
              <w:t xml:space="preserve"> А.С.</w:t>
            </w:r>
          </w:p>
        </w:tc>
      </w:tr>
      <w:tr w:rsidR="004A788C" w:rsidRPr="00377735" w:rsidTr="00D40020">
        <w:trPr>
          <w:trHeight w:val="1540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2.12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pStyle w:val="af6"/>
            </w:pPr>
            <w:r w:rsidRPr="00377735">
              <w:t>Мероприятие «Терроризму нет!» с привлечением представителей правоохранительных органов.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 xml:space="preserve">Ст. вожатая </w:t>
            </w:r>
            <w:proofErr w:type="spellStart"/>
            <w:r w:rsidRPr="00377735">
              <w:t>Темирханова</w:t>
            </w:r>
            <w:proofErr w:type="spellEnd"/>
            <w:r w:rsidRPr="00377735">
              <w:t xml:space="preserve"> У.А., </w:t>
            </w:r>
            <w:proofErr w:type="spellStart"/>
            <w:r w:rsidRPr="00377735">
              <w:t>Абсаламова</w:t>
            </w:r>
            <w:proofErr w:type="spellEnd"/>
            <w:r w:rsidRPr="00377735">
              <w:t xml:space="preserve"> М.Н., Мусаева П.А. </w:t>
            </w:r>
            <w:proofErr w:type="spellStart"/>
            <w:r w:rsidRPr="00377735">
              <w:t>кл</w:t>
            </w:r>
            <w:proofErr w:type="spellEnd"/>
            <w:r w:rsidRPr="00377735">
              <w:t xml:space="preserve"> рук</w:t>
            </w:r>
          </w:p>
        </w:tc>
      </w:tr>
      <w:tr w:rsidR="004A788C" w:rsidRPr="00377735" w:rsidTr="00D40020">
        <w:trPr>
          <w:trHeight w:val="810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2.13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pStyle w:val="af6"/>
            </w:pPr>
            <w:r w:rsidRPr="00377735">
              <w:t>Классный час «Твоя безопасность» с показом презентаций и видеороликов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7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 xml:space="preserve">Кл рук 7 </w:t>
            </w:r>
            <w:proofErr w:type="spellStart"/>
            <w:r w:rsidRPr="00377735">
              <w:t>кл</w:t>
            </w:r>
            <w:proofErr w:type="spellEnd"/>
          </w:p>
        </w:tc>
      </w:tr>
      <w:tr w:rsidR="004A788C" w:rsidRPr="00377735" w:rsidTr="00D40020">
        <w:trPr>
          <w:trHeight w:val="393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2.14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pStyle w:val="af6"/>
            </w:pPr>
            <w:r w:rsidRPr="00377735">
              <w:t xml:space="preserve">Выставка рисунков «Люди, защитим мир от террора» </w:t>
            </w:r>
            <w:proofErr w:type="gramStart"/>
            <w:r w:rsidRPr="00377735">
              <w:t>миру-да</w:t>
            </w:r>
            <w:proofErr w:type="gramEnd"/>
            <w:r w:rsidRPr="00377735">
              <w:t xml:space="preserve"> террору нет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3-7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proofErr w:type="spellStart"/>
            <w:r w:rsidRPr="00377735">
              <w:t>Абсаламова</w:t>
            </w:r>
            <w:proofErr w:type="spellEnd"/>
            <w:r w:rsidRPr="00377735">
              <w:t xml:space="preserve"> З. Дж</w:t>
            </w:r>
          </w:p>
          <w:p w:rsidR="004A788C" w:rsidRPr="00377735" w:rsidRDefault="004A788C" w:rsidP="0069489E">
            <w:pPr>
              <w:pStyle w:val="af6"/>
            </w:pPr>
            <w:r w:rsidRPr="00377735">
              <w:t>уч. ИЗО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2.15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pStyle w:val="af6"/>
            </w:pPr>
            <w:r w:rsidRPr="00377735">
              <w:t xml:space="preserve">Организация тематической выставки книг и  показа видеороликов  в школьной библиотеке 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библиотека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 xml:space="preserve">Зав </w:t>
            </w:r>
            <w:proofErr w:type="spellStart"/>
            <w:r w:rsidRPr="00377735">
              <w:t>библ</w:t>
            </w:r>
            <w:proofErr w:type="gramStart"/>
            <w:r w:rsidRPr="00377735">
              <w:t>.А</w:t>
            </w:r>
            <w:proofErr w:type="gramEnd"/>
            <w:r w:rsidRPr="00377735">
              <w:t>каева</w:t>
            </w:r>
            <w:proofErr w:type="spellEnd"/>
            <w:r w:rsidRPr="00377735">
              <w:t xml:space="preserve"> Дж О..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2.16</w:t>
            </w:r>
          </w:p>
        </w:tc>
        <w:tc>
          <w:tcPr>
            <w:tcW w:w="4275" w:type="dxa"/>
          </w:tcPr>
          <w:p w:rsidR="004A788C" w:rsidRPr="00377735" w:rsidRDefault="004A788C" w:rsidP="0069489E">
            <w:r w:rsidRPr="00377735">
              <w:t>Мероприятие: «Мой приятель светофор», « Правила дорожного движения»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 xml:space="preserve">Зам </w:t>
            </w:r>
            <w:proofErr w:type="spellStart"/>
            <w:r w:rsidRPr="00377735">
              <w:t>дир</w:t>
            </w:r>
            <w:proofErr w:type="spellEnd"/>
            <w:r w:rsidRPr="00377735">
              <w:t xml:space="preserve"> по «Точке </w:t>
            </w:r>
            <w:proofErr w:type="spellStart"/>
            <w:r w:rsidRPr="00377735">
              <w:t>Роста</w:t>
            </w:r>
            <w:proofErr w:type="gramStart"/>
            <w:r w:rsidRPr="00377735">
              <w:t>»С</w:t>
            </w:r>
            <w:proofErr w:type="gramEnd"/>
            <w:r w:rsidRPr="00377735">
              <w:t>амиева</w:t>
            </w:r>
            <w:proofErr w:type="spellEnd"/>
            <w:r w:rsidRPr="00377735">
              <w:t xml:space="preserve"> </w:t>
            </w:r>
            <w:proofErr w:type="spellStart"/>
            <w:r w:rsidRPr="00377735">
              <w:t>Б.Г.Исмаилова</w:t>
            </w:r>
            <w:proofErr w:type="spellEnd"/>
            <w:r w:rsidRPr="00377735">
              <w:t xml:space="preserve"> У.И.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t>2.17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spacing w:before="100" w:beforeAutospacing="1" w:after="100" w:afterAutospacing="1"/>
            </w:pPr>
            <w:r w:rsidRPr="00377735">
              <w:t xml:space="preserve">Тренировочные мероприятия по эвакуации обучающихся и сотрудников школы при возникновении чрезвычайной </w:t>
            </w:r>
            <w:r w:rsidRPr="00377735">
              <w:lastRenderedPageBreak/>
              <w:t xml:space="preserve">ситуации 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spacing w:before="100" w:beforeAutospacing="1" w:after="100" w:afterAutospacing="1"/>
            </w:pPr>
            <w:r w:rsidRPr="00377735">
              <w:lastRenderedPageBreak/>
              <w:t>1-11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spacing w:before="100" w:beforeAutospacing="1" w:after="100" w:afterAutospacing="1"/>
            </w:pPr>
            <w:proofErr w:type="spellStart"/>
            <w:r w:rsidRPr="00377735">
              <w:t>Ответств</w:t>
            </w:r>
            <w:proofErr w:type="spellEnd"/>
            <w:r w:rsidRPr="00377735">
              <w:t xml:space="preserve"> по безопасности Яхьяев З.А.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  <w:r w:rsidRPr="00377735">
              <w:lastRenderedPageBreak/>
              <w:t>2.18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spacing w:before="100" w:beforeAutospacing="1" w:after="100" w:afterAutospacing="1"/>
            </w:pPr>
            <w:r w:rsidRPr="00377735">
              <w:t>Выпуск и распространение среди жителей села буклетов, памяток безопасности жизнедеятельности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spacing w:before="100" w:beforeAutospacing="1" w:after="100" w:afterAutospacing="1"/>
              <w:jc w:val="center"/>
            </w:pPr>
            <w:r w:rsidRPr="00377735">
              <w:t>1-11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spacing w:before="100" w:beforeAutospacing="1" w:after="100" w:afterAutospacing="1"/>
              <w:jc w:val="center"/>
            </w:pPr>
            <w:r w:rsidRPr="00377735">
              <w:t xml:space="preserve">Совет школы, </w:t>
            </w:r>
            <w:proofErr w:type="spellStart"/>
            <w:r w:rsidRPr="00377735">
              <w:t>кл</w:t>
            </w:r>
            <w:proofErr w:type="spellEnd"/>
            <w:r w:rsidRPr="00377735">
              <w:t>. руководители</w:t>
            </w: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  <w:rPr>
                <w:b/>
              </w:rPr>
            </w:pPr>
            <w:r w:rsidRPr="00377735">
              <w:rPr>
                <w:b/>
              </w:rPr>
              <w:t>3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pStyle w:val="af6"/>
              <w:rPr>
                <w:b/>
              </w:rPr>
            </w:pPr>
            <w:r w:rsidRPr="00377735">
              <w:rPr>
                <w:b/>
              </w:rPr>
              <w:t>Работа с родителями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  <w:rPr>
                <w:b/>
              </w:rPr>
            </w:pP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  <w:rPr>
                <w:b/>
              </w:rPr>
            </w:pPr>
          </w:p>
        </w:tc>
      </w:tr>
      <w:tr w:rsidR="004A788C" w:rsidRPr="00377735" w:rsidTr="00D40020">
        <w:trPr>
          <w:trHeight w:val="324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</w:pPr>
          </w:p>
        </w:tc>
        <w:tc>
          <w:tcPr>
            <w:tcW w:w="4275" w:type="dxa"/>
          </w:tcPr>
          <w:p w:rsidR="004A788C" w:rsidRPr="00377735" w:rsidRDefault="004A788C" w:rsidP="0069489E">
            <w:r w:rsidRPr="00377735">
              <w:t>Родительский всеобуч «Правила, порядок поведения и действий населения при угрозе</w:t>
            </w:r>
          </w:p>
          <w:p w:rsidR="004A788C" w:rsidRPr="00377735" w:rsidRDefault="004A788C" w:rsidP="0069489E">
            <w:r w:rsidRPr="00377735">
              <w:t>осуществления террористического акта»</w:t>
            </w:r>
          </w:p>
          <w:p w:rsidR="004A788C" w:rsidRPr="00377735" w:rsidRDefault="004A788C" w:rsidP="0069489E">
            <w:pPr>
              <w:pStyle w:val="af6"/>
            </w:pPr>
          </w:p>
        </w:tc>
        <w:tc>
          <w:tcPr>
            <w:tcW w:w="1956" w:type="dxa"/>
          </w:tcPr>
          <w:p w:rsidR="004A788C" w:rsidRPr="00377735" w:rsidRDefault="004A788C" w:rsidP="0069489E">
            <w:pPr>
              <w:pStyle w:val="af6"/>
            </w:pPr>
            <w:r w:rsidRPr="00377735">
              <w:t>1-11кл.</w:t>
            </w:r>
          </w:p>
        </w:tc>
        <w:tc>
          <w:tcPr>
            <w:tcW w:w="2016" w:type="dxa"/>
          </w:tcPr>
          <w:p w:rsidR="004A788C" w:rsidRPr="00377735" w:rsidRDefault="004A788C" w:rsidP="0069489E"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pStyle w:val="af6"/>
            </w:pPr>
            <w:r w:rsidRPr="00377735">
              <w:t>Кл рук 1-11кл</w:t>
            </w:r>
          </w:p>
        </w:tc>
      </w:tr>
      <w:tr w:rsidR="004A788C" w:rsidRPr="00377735" w:rsidTr="00D40020">
        <w:trPr>
          <w:trHeight w:val="1121"/>
        </w:trPr>
        <w:tc>
          <w:tcPr>
            <w:tcW w:w="671" w:type="dxa"/>
          </w:tcPr>
          <w:p w:rsidR="004A788C" w:rsidRPr="00377735" w:rsidRDefault="004A788C" w:rsidP="0069489E">
            <w:pPr>
              <w:pStyle w:val="af6"/>
              <w:rPr>
                <w:b/>
              </w:rPr>
            </w:pPr>
            <w:r w:rsidRPr="00377735">
              <w:rPr>
                <w:b/>
              </w:rPr>
              <w:t>4</w:t>
            </w:r>
          </w:p>
        </w:tc>
        <w:tc>
          <w:tcPr>
            <w:tcW w:w="4275" w:type="dxa"/>
          </w:tcPr>
          <w:p w:rsidR="004A788C" w:rsidRPr="00377735" w:rsidRDefault="004A788C" w:rsidP="0069489E">
            <w:pPr>
              <w:spacing w:before="100" w:beforeAutospacing="1" w:after="100" w:afterAutospacing="1"/>
              <w:jc w:val="both"/>
              <w:rPr>
                <w:b/>
                <w:color w:val="000000"/>
              </w:rPr>
            </w:pPr>
            <w:r w:rsidRPr="00377735">
              <w:rPr>
                <w:b/>
                <w:color w:val="000000"/>
              </w:rPr>
              <w:t>Размещение материалов по итогам на сайте школы (фот</w:t>
            </w:r>
            <w:proofErr w:type="gramStart"/>
            <w:r w:rsidRPr="00377735">
              <w:rPr>
                <w:b/>
                <w:color w:val="000000"/>
              </w:rPr>
              <w:t>о-</w:t>
            </w:r>
            <w:proofErr w:type="gramEnd"/>
            <w:r w:rsidRPr="00377735">
              <w:rPr>
                <w:b/>
                <w:color w:val="000000"/>
              </w:rPr>
              <w:t>, печатных материалов,  презентаций)</w:t>
            </w:r>
          </w:p>
          <w:p w:rsidR="004A788C" w:rsidRPr="00377735" w:rsidRDefault="004A788C" w:rsidP="0069489E">
            <w:pPr>
              <w:spacing w:before="100" w:beforeAutospacing="1" w:after="100" w:afterAutospacing="1"/>
              <w:jc w:val="both"/>
              <w:rPr>
                <w:b/>
                <w:color w:val="000000"/>
              </w:rPr>
            </w:pPr>
            <w:r w:rsidRPr="00377735">
              <w:rPr>
                <w:b/>
                <w:color w:val="000000"/>
              </w:rPr>
              <w:t> </w:t>
            </w:r>
          </w:p>
        </w:tc>
        <w:tc>
          <w:tcPr>
            <w:tcW w:w="1956" w:type="dxa"/>
          </w:tcPr>
          <w:p w:rsidR="004A788C" w:rsidRPr="00377735" w:rsidRDefault="004A788C" w:rsidP="0069489E">
            <w:pPr>
              <w:spacing w:before="100" w:beforeAutospacing="1" w:after="100" w:afterAutospacing="1"/>
              <w:jc w:val="both"/>
              <w:rPr>
                <w:b/>
                <w:color w:val="000000"/>
              </w:rPr>
            </w:pPr>
            <w:r w:rsidRPr="00377735">
              <w:rPr>
                <w:b/>
                <w:color w:val="000000"/>
              </w:rPr>
              <w:t> </w:t>
            </w:r>
          </w:p>
        </w:tc>
        <w:tc>
          <w:tcPr>
            <w:tcW w:w="2016" w:type="dxa"/>
          </w:tcPr>
          <w:p w:rsidR="004A788C" w:rsidRPr="00377735" w:rsidRDefault="004A788C" w:rsidP="0069489E">
            <w:pPr>
              <w:spacing w:before="100" w:beforeAutospacing="1" w:after="100" w:afterAutospacing="1"/>
              <w:jc w:val="center"/>
              <w:rPr>
                <w:b/>
                <w:color w:val="000000"/>
              </w:rPr>
            </w:pPr>
            <w:r w:rsidRPr="00377735">
              <w:t>07.09-07.10.2020г</w:t>
            </w:r>
          </w:p>
        </w:tc>
        <w:tc>
          <w:tcPr>
            <w:tcW w:w="1963" w:type="dxa"/>
          </w:tcPr>
          <w:p w:rsidR="004A788C" w:rsidRPr="00377735" w:rsidRDefault="004A788C" w:rsidP="0069489E">
            <w:pPr>
              <w:spacing w:before="100" w:beforeAutospacing="1" w:after="100" w:afterAutospacing="1"/>
              <w:rPr>
                <w:b/>
                <w:color w:val="000000"/>
              </w:rPr>
            </w:pPr>
            <w:r w:rsidRPr="00377735">
              <w:rPr>
                <w:b/>
                <w:color w:val="000000"/>
              </w:rPr>
              <w:t xml:space="preserve">Классные руководители, зам </w:t>
            </w:r>
            <w:proofErr w:type="spellStart"/>
            <w:r w:rsidRPr="00377735">
              <w:rPr>
                <w:b/>
                <w:color w:val="000000"/>
              </w:rPr>
              <w:t>дир</w:t>
            </w:r>
            <w:proofErr w:type="spellEnd"/>
            <w:r w:rsidRPr="00377735">
              <w:rPr>
                <w:b/>
                <w:color w:val="000000"/>
              </w:rPr>
              <w:t xml:space="preserve"> по ИКТ </w:t>
            </w:r>
            <w:proofErr w:type="spellStart"/>
            <w:r w:rsidRPr="00377735">
              <w:rPr>
                <w:b/>
                <w:color w:val="000000"/>
              </w:rPr>
              <w:t>Аташева</w:t>
            </w:r>
            <w:proofErr w:type="spellEnd"/>
            <w:r w:rsidRPr="00377735">
              <w:rPr>
                <w:b/>
                <w:color w:val="000000"/>
              </w:rPr>
              <w:t xml:space="preserve"> А.С.</w:t>
            </w:r>
          </w:p>
        </w:tc>
      </w:tr>
    </w:tbl>
    <w:p w:rsidR="004A788C" w:rsidRDefault="004A788C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CF42A7" w:rsidRDefault="00CF42A7" w:rsidP="00EC6CB1">
      <w:pPr>
        <w:pStyle w:val="af3"/>
        <w:rPr>
          <w:sz w:val="28"/>
          <w:szCs w:val="28"/>
        </w:rPr>
      </w:pPr>
    </w:p>
    <w:p w:rsidR="004A788C" w:rsidRDefault="004A788C" w:rsidP="00146F56">
      <w:pPr>
        <w:pStyle w:val="af3"/>
        <w:jc w:val="center"/>
        <w:rPr>
          <w:sz w:val="28"/>
          <w:szCs w:val="28"/>
        </w:rPr>
      </w:pPr>
    </w:p>
    <w:p w:rsidR="002906CD" w:rsidRDefault="002906CD" w:rsidP="00EC6CB1">
      <w:pPr>
        <w:shd w:val="clear" w:color="auto" w:fill="FFFFFF"/>
        <w:spacing w:before="100" w:beforeAutospacing="1"/>
        <w:jc w:val="right"/>
        <w:rPr>
          <w:color w:val="000000"/>
        </w:rPr>
      </w:pPr>
    </w:p>
    <w:p w:rsidR="002906CD" w:rsidRDefault="002906CD" w:rsidP="00EC6CB1">
      <w:pPr>
        <w:shd w:val="clear" w:color="auto" w:fill="FFFFFF"/>
        <w:spacing w:before="100" w:beforeAutospacing="1"/>
        <w:jc w:val="right"/>
        <w:rPr>
          <w:color w:val="000000"/>
        </w:rPr>
      </w:pPr>
      <w:r w:rsidRPr="002906CD">
        <w:rPr>
          <w:color w:val="000000"/>
        </w:rPr>
        <w:object w:dxaOrig="8925" w:dyaOrig="12631">
          <v:shape id="_x0000_i1054" type="#_x0000_t75" style="width:520.5pt;height:631.5pt" o:ole="">
            <v:imagedata r:id="rId21" o:title=""/>
          </v:shape>
          <o:OLEObject Type="Embed" ProgID="AcroExch.Document.DC" ShapeID="_x0000_i1054" DrawAspect="Content" ObjectID="_1667809690" r:id="rId22"/>
        </w:object>
      </w:r>
    </w:p>
    <w:p w:rsidR="004A788C" w:rsidRDefault="004A788C" w:rsidP="00EC6CB1">
      <w:pPr>
        <w:pStyle w:val="af6"/>
        <w:rPr>
          <w:b/>
          <w:sz w:val="28"/>
          <w:szCs w:val="28"/>
        </w:rPr>
      </w:pPr>
    </w:p>
    <w:p w:rsidR="002906CD" w:rsidRDefault="002906CD" w:rsidP="00EC6CB1">
      <w:pPr>
        <w:pStyle w:val="af6"/>
        <w:rPr>
          <w:b/>
          <w:sz w:val="28"/>
          <w:szCs w:val="28"/>
        </w:rPr>
      </w:pPr>
    </w:p>
    <w:p w:rsidR="002906CD" w:rsidRDefault="002906CD" w:rsidP="00EC6CB1">
      <w:pPr>
        <w:pStyle w:val="af6"/>
        <w:rPr>
          <w:b/>
          <w:sz w:val="28"/>
          <w:szCs w:val="28"/>
        </w:rPr>
      </w:pPr>
    </w:p>
    <w:p w:rsidR="002906CD" w:rsidRDefault="002906CD" w:rsidP="00EC6CB1">
      <w:pPr>
        <w:pStyle w:val="af6"/>
        <w:rPr>
          <w:b/>
          <w:sz w:val="28"/>
          <w:szCs w:val="28"/>
        </w:rPr>
      </w:pPr>
    </w:p>
    <w:p w:rsidR="002906CD" w:rsidRPr="002F610E" w:rsidRDefault="002906CD" w:rsidP="00EC6CB1">
      <w:pPr>
        <w:pStyle w:val="af6"/>
        <w:rPr>
          <w:b/>
          <w:sz w:val="28"/>
          <w:szCs w:val="28"/>
        </w:rPr>
      </w:pPr>
    </w:p>
    <w:p w:rsidR="004A788C" w:rsidRPr="007F29FC" w:rsidRDefault="004A788C" w:rsidP="00EC6CB1">
      <w:pPr>
        <w:rPr>
          <w:b/>
          <w:sz w:val="28"/>
          <w:szCs w:val="28"/>
        </w:rPr>
      </w:pPr>
      <w:r w:rsidRPr="005C199A">
        <w:rPr>
          <w:b/>
        </w:rPr>
        <w:lastRenderedPageBreak/>
        <w:t>Лист ознакомления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01"/>
        <w:gridCol w:w="1984"/>
        <w:gridCol w:w="5103"/>
        <w:gridCol w:w="1843"/>
      </w:tblGrid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№</w:t>
            </w:r>
          </w:p>
        </w:tc>
        <w:tc>
          <w:tcPr>
            <w:tcW w:w="1984" w:type="dxa"/>
          </w:tcPr>
          <w:p w:rsidR="004A788C" w:rsidRPr="00277BC9" w:rsidRDefault="004A788C" w:rsidP="0069489E">
            <w:proofErr w:type="spellStart"/>
            <w:r w:rsidRPr="00277BC9">
              <w:t>Должн</w:t>
            </w:r>
            <w:proofErr w:type="spellEnd"/>
            <w:r w:rsidRPr="00277BC9">
              <w:t>.</w:t>
            </w:r>
          </w:p>
        </w:tc>
        <w:tc>
          <w:tcPr>
            <w:tcW w:w="5103" w:type="dxa"/>
          </w:tcPr>
          <w:p w:rsidR="004A788C" w:rsidRPr="00277BC9" w:rsidRDefault="004A788C" w:rsidP="0069489E">
            <w:r w:rsidRPr="00277BC9">
              <w:t xml:space="preserve">Ф.И.О. </w:t>
            </w:r>
            <w:proofErr w:type="spellStart"/>
            <w:r w:rsidRPr="00277BC9">
              <w:t>ответсв</w:t>
            </w:r>
            <w:proofErr w:type="spellEnd"/>
            <w:r w:rsidRPr="00277BC9">
              <w:t>.</w:t>
            </w:r>
          </w:p>
        </w:tc>
        <w:tc>
          <w:tcPr>
            <w:tcW w:w="1843" w:type="dxa"/>
          </w:tcPr>
          <w:p w:rsidR="004A788C" w:rsidRPr="00277BC9" w:rsidRDefault="004A788C" w:rsidP="0069489E">
            <w:r w:rsidRPr="00277BC9">
              <w:rPr>
                <w:b/>
              </w:rPr>
              <w:t>Подпись</w:t>
            </w:r>
          </w:p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 xml:space="preserve">Зам. </w:t>
            </w:r>
            <w:proofErr w:type="spellStart"/>
            <w:r w:rsidRPr="00277BC9">
              <w:t>дир</w:t>
            </w:r>
            <w:proofErr w:type="spellEnd"/>
            <w:r w:rsidRPr="00277BC9">
              <w:t xml:space="preserve"> по ВР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Салаватова</w:t>
            </w:r>
            <w:proofErr w:type="spellEnd"/>
            <w:r w:rsidRPr="00277BC9">
              <w:t xml:space="preserve"> Н.Т.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</w:t>
            </w:r>
          </w:p>
        </w:tc>
        <w:tc>
          <w:tcPr>
            <w:tcW w:w="1984" w:type="dxa"/>
          </w:tcPr>
          <w:p w:rsidR="004A788C" w:rsidRPr="00277BC9" w:rsidRDefault="004A788C" w:rsidP="0069489E">
            <w:proofErr w:type="spellStart"/>
            <w:r w:rsidRPr="00277BC9">
              <w:t>Пед</w:t>
            </w:r>
            <w:proofErr w:type="spellEnd"/>
            <w:r w:rsidRPr="00277BC9">
              <w:t>-организатор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Темирханова</w:t>
            </w:r>
            <w:proofErr w:type="spellEnd"/>
            <w:r w:rsidRPr="00277BC9">
              <w:t xml:space="preserve"> У.А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 xml:space="preserve">Зам </w:t>
            </w:r>
            <w:proofErr w:type="spellStart"/>
            <w:r w:rsidRPr="00277BC9">
              <w:t>дир</w:t>
            </w:r>
            <w:proofErr w:type="spellEnd"/>
            <w:r w:rsidRPr="00277BC9">
              <w:t xml:space="preserve"> по АХЧ</w:t>
            </w:r>
          </w:p>
        </w:tc>
        <w:tc>
          <w:tcPr>
            <w:tcW w:w="5103" w:type="dxa"/>
          </w:tcPr>
          <w:p w:rsidR="004A788C" w:rsidRPr="00277BC9" w:rsidRDefault="004A788C" w:rsidP="0069489E">
            <w:r w:rsidRPr="00277BC9">
              <w:t>Магомедова У.М.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4</w:t>
            </w:r>
          </w:p>
        </w:tc>
        <w:tc>
          <w:tcPr>
            <w:tcW w:w="1984" w:type="dxa"/>
          </w:tcPr>
          <w:p w:rsidR="004A788C" w:rsidRPr="00277BC9" w:rsidRDefault="004A788C" w:rsidP="0069489E">
            <w:proofErr w:type="spellStart"/>
            <w:r w:rsidRPr="00277BC9">
              <w:t>Пед</w:t>
            </w:r>
            <w:proofErr w:type="spellEnd"/>
            <w:r w:rsidRPr="00277BC9">
              <w:t>-организатор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Абсаламова</w:t>
            </w:r>
            <w:proofErr w:type="spellEnd"/>
            <w:r w:rsidRPr="00277BC9">
              <w:t xml:space="preserve"> М.Н.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5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 xml:space="preserve">Зам </w:t>
            </w:r>
            <w:proofErr w:type="spellStart"/>
            <w:r w:rsidRPr="00277BC9">
              <w:t>дир</w:t>
            </w:r>
            <w:proofErr w:type="spellEnd"/>
            <w:r w:rsidRPr="00277BC9">
              <w:t xml:space="preserve"> по ИКТ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Аташева</w:t>
            </w:r>
            <w:proofErr w:type="spellEnd"/>
            <w:r w:rsidRPr="00277BC9">
              <w:t xml:space="preserve"> А.С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6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 xml:space="preserve">Зав </w:t>
            </w:r>
            <w:proofErr w:type="spellStart"/>
            <w:r w:rsidRPr="00277BC9">
              <w:t>библ</w:t>
            </w:r>
            <w:proofErr w:type="spellEnd"/>
          </w:p>
        </w:tc>
        <w:tc>
          <w:tcPr>
            <w:tcW w:w="5103" w:type="dxa"/>
          </w:tcPr>
          <w:p w:rsidR="004A788C" w:rsidRPr="00277BC9" w:rsidRDefault="004A788C" w:rsidP="0069489E">
            <w:r w:rsidRPr="00277BC9">
              <w:t>Акаева</w:t>
            </w:r>
            <w:proofErr w:type="gramStart"/>
            <w:r w:rsidRPr="00277BC9">
              <w:t xml:space="preserve"> </w:t>
            </w:r>
            <w:proofErr w:type="spellStart"/>
            <w:r w:rsidRPr="00277BC9">
              <w:t>Д</w:t>
            </w:r>
            <w:proofErr w:type="gramEnd"/>
            <w:r w:rsidRPr="00277BC9">
              <w:t>ж.О</w:t>
            </w:r>
            <w:proofErr w:type="spellEnd"/>
            <w:r w:rsidRPr="00277BC9">
              <w:t>.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7</w:t>
            </w:r>
          </w:p>
        </w:tc>
        <w:tc>
          <w:tcPr>
            <w:tcW w:w="1984" w:type="dxa"/>
          </w:tcPr>
          <w:p w:rsidR="004A788C" w:rsidRPr="00277BC9" w:rsidRDefault="004A788C" w:rsidP="0069489E">
            <w:proofErr w:type="spellStart"/>
            <w:r w:rsidRPr="00277BC9">
              <w:t>Препод</w:t>
            </w:r>
            <w:proofErr w:type="spellEnd"/>
            <w:r w:rsidRPr="00277BC9">
              <w:t xml:space="preserve"> </w:t>
            </w:r>
            <w:proofErr w:type="gramStart"/>
            <w:r w:rsidRPr="00277BC9">
              <w:t>по</w:t>
            </w:r>
            <w:proofErr w:type="gramEnd"/>
            <w:r w:rsidRPr="00277BC9">
              <w:t xml:space="preserve"> рисов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Абсаламова</w:t>
            </w:r>
            <w:proofErr w:type="spellEnd"/>
            <w:r w:rsidRPr="00277BC9">
              <w:t xml:space="preserve"> З.Д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8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 xml:space="preserve">Зам </w:t>
            </w:r>
            <w:proofErr w:type="spellStart"/>
            <w:r w:rsidRPr="00277BC9">
              <w:t>дир</w:t>
            </w:r>
            <w:proofErr w:type="spellEnd"/>
            <w:r w:rsidRPr="00277BC9">
              <w:t xml:space="preserve"> по «Точке роста»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Самиева</w:t>
            </w:r>
            <w:proofErr w:type="spellEnd"/>
            <w:r w:rsidRPr="00277BC9">
              <w:t xml:space="preserve"> Б.Г.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pPr>
              <w:rPr>
                <w:b/>
              </w:rPr>
            </w:pPr>
            <w:r w:rsidRPr="00277BC9">
              <w:rPr>
                <w:b/>
              </w:rPr>
              <w:t>№</w:t>
            </w:r>
          </w:p>
        </w:tc>
        <w:tc>
          <w:tcPr>
            <w:tcW w:w="1984" w:type="dxa"/>
          </w:tcPr>
          <w:p w:rsidR="004A788C" w:rsidRPr="00277BC9" w:rsidRDefault="004A788C" w:rsidP="0069489E">
            <w:pPr>
              <w:rPr>
                <w:b/>
              </w:rPr>
            </w:pPr>
            <w:r w:rsidRPr="00277BC9">
              <w:rPr>
                <w:b/>
              </w:rPr>
              <w:t>Классы</w:t>
            </w:r>
          </w:p>
        </w:tc>
        <w:tc>
          <w:tcPr>
            <w:tcW w:w="5103" w:type="dxa"/>
          </w:tcPr>
          <w:p w:rsidR="004A788C" w:rsidRPr="00277BC9" w:rsidRDefault="004A788C" w:rsidP="0069489E">
            <w:pPr>
              <w:rPr>
                <w:b/>
              </w:rPr>
            </w:pPr>
            <w:r w:rsidRPr="00277BC9">
              <w:rPr>
                <w:b/>
              </w:rPr>
              <w:t>Кл</w:t>
            </w:r>
            <w:proofErr w:type="gramStart"/>
            <w:r w:rsidRPr="00277BC9">
              <w:rPr>
                <w:b/>
              </w:rPr>
              <w:t>.</w:t>
            </w:r>
            <w:proofErr w:type="gramEnd"/>
            <w:r w:rsidRPr="00277BC9">
              <w:rPr>
                <w:b/>
              </w:rPr>
              <w:t xml:space="preserve">  </w:t>
            </w:r>
            <w:proofErr w:type="gramStart"/>
            <w:r w:rsidRPr="00277BC9">
              <w:rPr>
                <w:b/>
              </w:rPr>
              <w:t>р</w:t>
            </w:r>
            <w:proofErr w:type="gramEnd"/>
            <w:r w:rsidRPr="00277BC9">
              <w:rPr>
                <w:b/>
              </w:rPr>
              <w:t>уководитель</w:t>
            </w:r>
          </w:p>
        </w:tc>
        <w:tc>
          <w:tcPr>
            <w:tcW w:w="1843" w:type="dxa"/>
          </w:tcPr>
          <w:p w:rsidR="004A788C" w:rsidRPr="00277BC9" w:rsidRDefault="004A788C" w:rsidP="0069489E">
            <w:pPr>
              <w:rPr>
                <w:b/>
              </w:rPr>
            </w:pPr>
          </w:p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1 «а»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Омарова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Умсаламат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Гаджимурадовна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1 «б»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Джочаева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Айшат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Ильясовна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1 «в»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Касимова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Солтанат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Алиевна</w:t>
            </w:r>
            <w:proofErr w:type="spellEnd"/>
            <w:r w:rsidRPr="00277BC9">
              <w:t xml:space="preserve"> 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4.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1 «г»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Османова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Дайбат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Ибадуллаевна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5.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2 «а»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Гаджимурадова</w:t>
            </w:r>
            <w:proofErr w:type="spellEnd"/>
            <w:r w:rsidRPr="00277BC9">
              <w:t xml:space="preserve">   </w:t>
            </w:r>
            <w:proofErr w:type="spellStart"/>
            <w:r w:rsidRPr="00277BC9">
              <w:t>Саятханум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Алавутдиновна</w:t>
            </w:r>
            <w:proofErr w:type="spellEnd"/>
            <w:r w:rsidRPr="00277BC9">
              <w:t xml:space="preserve">    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6.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2 «б»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Эльдарханова</w:t>
            </w:r>
            <w:proofErr w:type="spellEnd"/>
            <w:r w:rsidRPr="00277BC9">
              <w:t xml:space="preserve">  Мая  </w:t>
            </w:r>
            <w:proofErr w:type="spellStart"/>
            <w:r w:rsidRPr="00277BC9">
              <w:t>Алимовна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7.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2 «в»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Апавгаджиева</w:t>
            </w:r>
            <w:proofErr w:type="spellEnd"/>
            <w:r w:rsidRPr="00277BC9">
              <w:t xml:space="preserve">  Заира  </w:t>
            </w:r>
            <w:proofErr w:type="spellStart"/>
            <w:r w:rsidRPr="00277BC9">
              <w:t>Токаевна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8.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2 «г»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Солтанова</w:t>
            </w:r>
            <w:proofErr w:type="spellEnd"/>
            <w:r w:rsidRPr="00277BC9">
              <w:t xml:space="preserve">  Диана  Муратовна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9.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2 «д»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Шахбанова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Зайнаб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Гасангусейновна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10.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3 «а»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Токаева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Мадина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Шамсутдиновна</w:t>
            </w:r>
            <w:proofErr w:type="spellEnd"/>
            <w:r w:rsidRPr="00277BC9">
              <w:t xml:space="preserve"> 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11.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3 «б»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Гаджимурзаева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Садия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Сайпуллаевна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12.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3 «в»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Раджабова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Сарижат</w:t>
            </w:r>
            <w:proofErr w:type="spellEnd"/>
            <w:r w:rsidRPr="00277BC9">
              <w:t xml:space="preserve">   </w:t>
            </w:r>
            <w:proofErr w:type="spellStart"/>
            <w:r w:rsidRPr="00277BC9">
              <w:t>Раджабовна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13.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3 «г»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Бамматханова</w:t>
            </w:r>
            <w:proofErr w:type="spellEnd"/>
            <w:r w:rsidRPr="00277BC9">
              <w:t xml:space="preserve">  Индира  </w:t>
            </w:r>
            <w:proofErr w:type="spellStart"/>
            <w:r w:rsidRPr="00277BC9">
              <w:t>Джабраиловна</w:t>
            </w:r>
            <w:proofErr w:type="spellEnd"/>
            <w:r w:rsidRPr="00277BC9">
              <w:t xml:space="preserve"> 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14.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3 «д»</w:t>
            </w:r>
          </w:p>
        </w:tc>
        <w:tc>
          <w:tcPr>
            <w:tcW w:w="5103" w:type="dxa"/>
          </w:tcPr>
          <w:p w:rsidR="004A788C" w:rsidRPr="00277BC9" w:rsidRDefault="004A788C" w:rsidP="0069489E">
            <w:r w:rsidRPr="00277BC9">
              <w:t xml:space="preserve">Мусаева  </w:t>
            </w:r>
            <w:proofErr w:type="spellStart"/>
            <w:r w:rsidRPr="00277BC9">
              <w:t>Патимат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Абакаровна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15.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4 «а»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Гаджимурадова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Азинат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Гасановна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16.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4 «б»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Исмаилова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Хадижат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Зайналабидовна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17.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4 «в»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Абакарова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Маржанат</w:t>
            </w:r>
            <w:proofErr w:type="spellEnd"/>
            <w:r w:rsidRPr="00277BC9">
              <w:t xml:space="preserve">  Магомедовна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18.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4 «г»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Болатова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Надия</w:t>
            </w:r>
            <w:proofErr w:type="spellEnd"/>
            <w:r w:rsidRPr="00277BC9">
              <w:t xml:space="preserve">  </w:t>
            </w:r>
            <w:proofErr w:type="spellStart"/>
            <w:r w:rsidRPr="00277BC9">
              <w:t>Набиюллаевна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19.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4 «д»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Кочакаева</w:t>
            </w:r>
            <w:proofErr w:type="spellEnd"/>
            <w:r w:rsidRPr="00277BC9">
              <w:t xml:space="preserve">  Саида  </w:t>
            </w:r>
            <w:proofErr w:type="spellStart"/>
            <w:r w:rsidRPr="00277BC9">
              <w:t>Исмаиловна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20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5а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Сельдерханова</w:t>
            </w:r>
            <w:proofErr w:type="spellEnd"/>
            <w:r w:rsidRPr="00277BC9">
              <w:t xml:space="preserve"> Динара </w:t>
            </w:r>
            <w:proofErr w:type="spellStart"/>
            <w:r w:rsidRPr="00277BC9">
              <w:t>Идьмутдиновна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21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5б</w:t>
            </w:r>
          </w:p>
        </w:tc>
        <w:tc>
          <w:tcPr>
            <w:tcW w:w="5103" w:type="dxa"/>
          </w:tcPr>
          <w:p w:rsidR="004A788C" w:rsidRPr="00277BC9" w:rsidRDefault="004A788C" w:rsidP="0069489E">
            <w:r w:rsidRPr="00277BC9">
              <w:t xml:space="preserve">Яхьяева </w:t>
            </w:r>
            <w:proofErr w:type="spellStart"/>
            <w:r w:rsidRPr="00277BC9">
              <w:t>Кабират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Абдулмуслим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22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5в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Шахманова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Зарема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Абдуллаевна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23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5г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Аташева</w:t>
            </w:r>
            <w:proofErr w:type="spellEnd"/>
            <w:r w:rsidRPr="00277BC9">
              <w:t xml:space="preserve"> Аида </w:t>
            </w:r>
            <w:proofErr w:type="spellStart"/>
            <w:r w:rsidRPr="00277BC9">
              <w:t>Солтанбековна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24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6а</w:t>
            </w:r>
          </w:p>
        </w:tc>
        <w:tc>
          <w:tcPr>
            <w:tcW w:w="5103" w:type="dxa"/>
          </w:tcPr>
          <w:p w:rsidR="004A788C" w:rsidRPr="00277BC9" w:rsidRDefault="004A788C" w:rsidP="0069489E">
            <w:r w:rsidRPr="00277BC9">
              <w:t xml:space="preserve">Даудова Альбина </w:t>
            </w:r>
            <w:proofErr w:type="spellStart"/>
            <w:r w:rsidRPr="00277BC9">
              <w:t>Абдулмуслимовна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25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6б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Мирзаева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Наида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Ризвановна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26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6в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Укаева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Наира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Токаевна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27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6г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Уллубиева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Айна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Гамидовна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28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7а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Алимпашаева</w:t>
            </w:r>
            <w:proofErr w:type="spellEnd"/>
            <w:r w:rsidRPr="00277BC9">
              <w:t xml:space="preserve"> Бела </w:t>
            </w:r>
            <w:proofErr w:type="spellStart"/>
            <w:r w:rsidRPr="00277BC9">
              <w:t>Алиевна</w:t>
            </w:r>
            <w:proofErr w:type="spellEnd"/>
            <w:r w:rsidRPr="00277BC9">
              <w:t xml:space="preserve">  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29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7б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Тавекелова</w:t>
            </w:r>
            <w:proofErr w:type="spellEnd"/>
            <w:r w:rsidRPr="00277BC9">
              <w:t xml:space="preserve"> Ума </w:t>
            </w:r>
            <w:proofErr w:type="spellStart"/>
            <w:r w:rsidRPr="00277BC9">
              <w:t>Аюбовна</w:t>
            </w:r>
            <w:proofErr w:type="spellEnd"/>
            <w:r w:rsidRPr="00277BC9">
              <w:t xml:space="preserve">  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30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7в</w:t>
            </w:r>
          </w:p>
        </w:tc>
        <w:tc>
          <w:tcPr>
            <w:tcW w:w="5103" w:type="dxa"/>
          </w:tcPr>
          <w:p w:rsidR="004A788C" w:rsidRPr="00277BC9" w:rsidRDefault="004A788C" w:rsidP="0069489E">
            <w:r w:rsidRPr="00277BC9">
              <w:t xml:space="preserve">Юсупова </w:t>
            </w:r>
            <w:proofErr w:type="spellStart"/>
            <w:r w:rsidRPr="00277BC9">
              <w:t>Зарема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Абдулхановна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31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7г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Абсаламова</w:t>
            </w:r>
            <w:proofErr w:type="spellEnd"/>
            <w:r w:rsidRPr="00277BC9">
              <w:t xml:space="preserve"> Мадия </w:t>
            </w:r>
            <w:proofErr w:type="spellStart"/>
            <w:r w:rsidRPr="00277BC9">
              <w:t>Набиевна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32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8а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Мустафаева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Нурьяна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Гарымовна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33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8б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Тавакелова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Умрайганат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Исмаиловна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34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8в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Дадамова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Равзанат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Абдулкадыровна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35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8г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Кадиева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Валида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Солтановна</w:t>
            </w:r>
            <w:proofErr w:type="spellEnd"/>
            <w:r w:rsidRPr="00277BC9">
              <w:t xml:space="preserve">  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9а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Бамматханова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Умрагиль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Аюбовна</w:t>
            </w:r>
            <w:proofErr w:type="spellEnd"/>
            <w:r w:rsidRPr="00277BC9">
              <w:t xml:space="preserve"> </w:t>
            </w:r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9б</w:t>
            </w:r>
          </w:p>
        </w:tc>
        <w:tc>
          <w:tcPr>
            <w:tcW w:w="5103" w:type="dxa"/>
          </w:tcPr>
          <w:p w:rsidR="004A788C" w:rsidRPr="00277BC9" w:rsidRDefault="004A788C" w:rsidP="0069489E">
            <w:r w:rsidRPr="00277BC9">
              <w:t xml:space="preserve">Магомедова Динара </w:t>
            </w:r>
            <w:proofErr w:type="spellStart"/>
            <w:r w:rsidRPr="00277BC9">
              <w:t>Нажмутдиновна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37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9в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Батрасова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Нашират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Моллакаевна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38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10 «1»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Абужакова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Ажай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Юсуповна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  <w:tr w:rsidR="004A788C" w:rsidRPr="00277BC9" w:rsidTr="0069489E">
        <w:tc>
          <w:tcPr>
            <w:tcW w:w="1101" w:type="dxa"/>
          </w:tcPr>
          <w:p w:rsidR="004A788C" w:rsidRPr="00277BC9" w:rsidRDefault="004A788C" w:rsidP="0069489E">
            <w:r w:rsidRPr="00277BC9">
              <w:t>39</w:t>
            </w:r>
          </w:p>
        </w:tc>
        <w:tc>
          <w:tcPr>
            <w:tcW w:w="1984" w:type="dxa"/>
          </w:tcPr>
          <w:p w:rsidR="004A788C" w:rsidRPr="00277BC9" w:rsidRDefault="004A788C" w:rsidP="0069489E">
            <w:r w:rsidRPr="00277BC9">
              <w:t>11 «1»</w:t>
            </w:r>
          </w:p>
        </w:tc>
        <w:tc>
          <w:tcPr>
            <w:tcW w:w="5103" w:type="dxa"/>
          </w:tcPr>
          <w:p w:rsidR="004A788C" w:rsidRPr="00277BC9" w:rsidRDefault="004A788C" w:rsidP="0069489E">
            <w:proofErr w:type="spellStart"/>
            <w:r w:rsidRPr="00277BC9">
              <w:t>Айгунова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Умлайла</w:t>
            </w:r>
            <w:proofErr w:type="spellEnd"/>
            <w:r w:rsidRPr="00277BC9">
              <w:t xml:space="preserve"> </w:t>
            </w:r>
            <w:proofErr w:type="spellStart"/>
            <w:r w:rsidRPr="00277BC9">
              <w:t>Татавовна</w:t>
            </w:r>
            <w:proofErr w:type="spellEnd"/>
          </w:p>
        </w:tc>
        <w:tc>
          <w:tcPr>
            <w:tcW w:w="1843" w:type="dxa"/>
          </w:tcPr>
          <w:p w:rsidR="004A788C" w:rsidRPr="00277BC9" w:rsidRDefault="004A788C" w:rsidP="0069489E"/>
        </w:tc>
      </w:tr>
    </w:tbl>
    <w:p w:rsidR="004A788C" w:rsidRDefault="004A788C" w:rsidP="00EC6CB1"/>
    <w:p w:rsidR="004A788C" w:rsidRPr="00FA01F0" w:rsidRDefault="004A788C" w:rsidP="00963F0F">
      <w:pPr>
        <w:pStyle w:val="af3"/>
        <w:rPr>
          <w:sz w:val="28"/>
          <w:szCs w:val="28"/>
        </w:rPr>
      </w:pPr>
    </w:p>
    <w:p w:rsidR="007F29FC" w:rsidRDefault="007F29FC" w:rsidP="007F29FC">
      <w:pPr>
        <w:pStyle w:val="af3"/>
      </w:pPr>
    </w:p>
    <w:p w:rsidR="002906CD" w:rsidRDefault="002906CD" w:rsidP="007F29FC">
      <w:pPr>
        <w:pStyle w:val="af3"/>
      </w:pPr>
    </w:p>
    <w:p w:rsidR="002906CD" w:rsidRDefault="002906CD" w:rsidP="007F29FC">
      <w:pPr>
        <w:pStyle w:val="af3"/>
      </w:pPr>
    </w:p>
    <w:p w:rsidR="002906CD" w:rsidRDefault="002906CD" w:rsidP="007F29FC">
      <w:pPr>
        <w:pStyle w:val="af3"/>
      </w:pPr>
    </w:p>
    <w:p w:rsidR="004A788C" w:rsidRPr="00146F56" w:rsidRDefault="007F29FC" w:rsidP="007F29FC">
      <w:pPr>
        <w:pStyle w:val="af3"/>
      </w:pPr>
      <w:r>
        <w:t xml:space="preserve">                                                                               </w:t>
      </w:r>
      <w:r w:rsidR="002906CD" w:rsidRPr="002906CD">
        <w:object w:dxaOrig="8925" w:dyaOrig="12631">
          <v:shape id="_x0000_i1055" type="#_x0000_t75" style="width:516pt;height:631.5pt" o:ole="">
            <v:imagedata r:id="rId23" o:title=""/>
          </v:shape>
          <o:OLEObject Type="Embed" ProgID="AcroExch.Document.DC" ShapeID="_x0000_i1055" DrawAspect="Content" ObjectID="_1667809691" r:id="rId24"/>
        </w:object>
      </w:r>
      <w:r>
        <w:t xml:space="preserve">                                                                                </w:t>
      </w:r>
    </w:p>
    <w:p w:rsidR="004A788C" w:rsidRDefault="004A788C" w:rsidP="00463972">
      <w:pPr>
        <w:pStyle w:val="af6"/>
        <w:rPr>
          <w:b/>
          <w:sz w:val="28"/>
          <w:szCs w:val="28"/>
        </w:rPr>
      </w:pPr>
    </w:p>
    <w:p w:rsidR="002906CD" w:rsidRDefault="002906CD" w:rsidP="00463972">
      <w:pPr>
        <w:pStyle w:val="af6"/>
        <w:rPr>
          <w:b/>
          <w:sz w:val="28"/>
          <w:szCs w:val="28"/>
        </w:rPr>
      </w:pPr>
    </w:p>
    <w:p w:rsidR="002906CD" w:rsidRDefault="002906CD" w:rsidP="00463972">
      <w:pPr>
        <w:pStyle w:val="af6"/>
        <w:rPr>
          <w:b/>
          <w:sz w:val="28"/>
          <w:szCs w:val="28"/>
        </w:rPr>
      </w:pPr>
    </w:p>
    <w:p w:rsidR="002906CD" w:rsidRDefault="002906CD" w:rsidP="00463972">
      <w:pPr>
        <w:pStyle w:val="af6"/>
        <w:rPr>
          <w:b/>
          <w:sz w:val="28"/>
          <w:szCs w:val="28"/>
        </w:rPr>
      </w:pPr>
    </w:p>
    <w:p w:rsidR="002906CD" w:rsidRDefault="002906CD" w:rsidP="00463972">
      <w:pPr>
        <w:pStyle w:val="af6"/>
        <w:rPr>
          <w:b/>
          <w:sz w:val="28"/>
          <w:szCs w:val="28"/>
        </w:rPr>
      </w:pPr>
    </w:p>
    <w:p w:rsidR="002906CD" w:rsidRPr="002F610E" w:rsidRDefault="002906CD" w:rsidP="00463972">
      <w:pPr>
        <w:pStyle w:val="af6"/>
        <w:rPr>
          <w:b/>
          <w:sz w:val="28"/>
          <w:szCs w:val="28"/>
        </w:rPr>
      </w:pPr>
      <w:bookmarkStart w:id="0" w:name="_GoBack"/>
      <w:bookmarkEnd w:id="0"/>
    </w:p>
    <w:tbl>
      <w:tblPr>
        <w:tblW w:w="11199" w:type="dxa"/>
        <w:tblCellSpacing w:w="0" w:type="dxa"/>
        <w:tblInd w:w="-224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0A0" w:firstRow="1" w:lastRow="0" w:firstColumn="1" w:lastColumn="0" w:noHBand="0" w:noVBand="0"/>
      </w:tblPr>
      <w:tblGrid>
        <w:gridCol w:w="665"/>
        <w:gridCol w:w="5148"/>
        <w:gridCol w:w="1661"/>
        <w:gridCol w:w="2358"/>
        <w:gridCol w:w="1367"/>
      </w:tblGrid>
      <w:tr w:rsidR="004A788C" w:rsidRPr="004A4BC2" w:rsidTr="007F29FC">
        <w:trPr>
          <w:tblCellSpacing w:w="0" w:type="dxa"/>
        </w:trPr>
        <w:tc>
          <w:tcPr>
            <w:tcW w:w="66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  <w:r w:rsidRPr="0026382C">
              <w:rPr>
                <w:color w:val="000000"/>
              </w:rPr>
              <w:lastRenderedPageBreak/>
              <w:t xml:space="preserve">№ </w:t>
            </w:r>
            <w:proofErr w:type="gramStart"/>
            <w:r w:rsidRPr="0026382C">
              <w:rPr>
                <w:color w:val="000000"/>
              </w:rPr>
              <w:t>п</w:t>
            </w:r>
            <w:proofErr w:type="gramEnd"/>
            <w:r w:rsidRPr="0026382C">
              <w:rPr>
                <w:color w:val="000000"/>
              </w:rPr>
              <w:t>/п</w:t>
            </w:r>
          </w:p>
        </w:tc>
        <w:tc>
          <w:tcPr>
            <w:tcW w:w="5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  <w:r w:rsidRPr="0026382C">
              <w:rPr>
                <w:color w:val="000000"/>
              </w:rPr>
              <w:t>Проводимые мероприятия</w:t>
            </w:r>
          </w:p>
        </w:tc>
        <w:tc>
          <w:tcPr>
            <w:tcW w:w="16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  <w:r w:rsidRPr="0026382C">
              <w:rPr>
                <w:color w:val="000000"/>
              </w:rPr>
              <w:t>Сроки проведения</w:t>
            </w:r>
          </w:p>
        </w:tc>
        <w:tc>
          <w:tcPr>
            <w:tcW w:w="2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  <w:proofErr w:type="gramStart"/>
            <w:r w:rsidRPr="0026382C">
              <w:rPr>
                <w:color w:val="000000"/>
              </w:rPr>
              <w:t>Ответственные</w:t>
            </w:r>
            <w:proofErr w:type="gramEnd"/>
            <w:r w:rsidRPr="0026382C">
              <w:rPr>
                <w:color w:val="000000"/>
              </w:rPr>
              <w:t xml:space="preserve"> за исполнение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  <w:r>
              <w:rPr>
                <w:color w:val="000000"/>
              </w:rPr>
              <w:t>Подпись (</w:t>
            </w:r>
            <w:proofErr w:type="spellStart"/>
            <w:r>
              <w:rPr>
                <w:color w:val="000000"/>
              </w:rPr>
              <w:t>ознакомл</w:t>
            </w:r>
            <w:proofErr w:type="spellEnd"/>
            <w:r>
              <w:rPr>
                <w:color w:val="000000"/>
              </w:rPr>
              <w:t>)</w:t>
            </w:r>
          </w:p>
        </w:tc>
      </w:tr>
      <w:tr w:rsidR="004A788C" w:rsidRPr="004A4BC2" w:rsidTr="007F29FC">
        <w:trPr>
          <w:tblCellSpacing w:w="0" w:type="dxa"/>
        </w:trPr>
        <w:tc>
          <w:tcPr>
            <w:tcW w:w="9832" w:type="dxa"/>
            <w:gridSpan w:val="4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  <w:r w:rsidRPr="0026382C">
              <w:rPr>
                <w:color w:val="000000"/>
              </w:rPr>
              <w:t xml:space="preserve">2.Классные часы, беседы, </w:t>
            </w:r>
            <w:r>
              <w:rPr>
                <w:color w:val="000000"/>
              </w:rPr>
              <w:t>тематические уроки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</w:p>
        </w:tc>
      </w:tr>
      <w:tr w:rsidR="004A788C" w:rsidRPr="004A4BC2" w:rsidTr="007F29FC">
        <w:trPr>
          <w:tblCellSpacing w:w="0" w:type="dxa"/>
        </w:trPr>
        <w:tc>
          <w:tcPr>
            <w:tcW w:w="66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t>8</w:t>
            </w:r>
            <w:r w:rsidRPr="0026382C">
              <w:rPr>
                <w:color w:val="000000"/>
              </w:rPr>
              <w:t>.</w:t>
            </w:r>
          </w:p>
        </w:tc>
        <w:tc>
          <w:tcPr>
            <w:tcW w:w="5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t xml:space="preserve">Проведение  вводного инструктажа по ПДД с </w:t>
            </w:r>
            <w:proofErr w:type="gramStart"/>
            <w:r w:rsidRPr="0026382C">
              <w:t>обучающимися</w:t>
            </w:r>
            <w:proofErr w:type="gramEnd"/>
            <w:r>
              <w:t>.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 xml:space="preserve">С целью восстановления у детей навыков безопасного поведения на дорогах и повторения ПДД организовать и провести в школе «Неделю безопасности» с приглашением инспекторов ГИБДД, провести занятия, </w:t>
            </w:r>
            <w:r>
              <w:rPr>
                <w:color w:val="000000"/>
              </w:rPr>
              <w:t xml:space="preserve">беседы, тематические викторины </w:t>
            </w:r>
            <w:r w:rsidRPr="0026382C">
              <w:rPr>
                <w:color w:val="000000"/>
              </w:rPr>
              <w:t>и т.д. Особое внимание уделить профилактической работе с первоклассниками.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Проведение цикла классных часов: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«Улица полна неожиданностей»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«Улица как источник опасности»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«Основные причины ДТП»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Провести школьные конкурсы: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 xml:space="preserve">рисунков на асфальте «Мы рисуем улицу» 1-4 </w:t>
            </w:r>
            <w:proofErr w:type="spellStart"/>
            <w:r w:rsidRPr="0026382C">
              <w:rPr>
                <w:color w:val="000000"/>
              </w:rPr>
              <w:t>кл</w:t>
            </w:r>
            <w:proofErr w:type="spellEnd"/>
            <w:r w:rsidRPr="0026382C">
              <w:rPr>
                <w:color w:val="000000"/>
              </w:rPr>
              <w:t>.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 xml:space="preserve">рисунков «Правила дорожные знать каждому положено». 5-6 </w:t>
            </w:r>
            <w:proofErr w:type="spellStart"/>
            <w:r w:rsidRPr="0026382C">
              <w:rPr>
                <w:color w:val="000000"/>
              </w:rPr>
              <w:t>кл</w:t>
            </w:r>
            <w:proofErr w:type="spellEnd"/>
            <w:r w:rsidRPr="0026382C">
              <w:rPr>
                <w:color w:val="000000"/>
              </w:rPr>
              <w:t>.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proofErr w:type="gramStart"/>
            <w:r w:rsidRPr="0026382C">
              <w:rPr>
                <w:color w:val="000000"/>
              </w:rPr>
              <w:t>конкурсе</w:t>
            </w:r>
            <w:proofErr w:type="gramEnd"/>
            <w:r w:rsidRPr="0026382C">
              <w:rPr>
                <w:color w:val="000000"/>
              </w:rPr>
              <w:t xml:space="preserve"> компьютерных рисунков «Наш друг светофор» 7-8 </w:t>
            </w:r>
            <w:proofErr w:type="spellStart"/>
            <w:r w:rsidRPr="0026382C">
              <w:rPr>
                <w:color w:val="000000"/>
              </w:rPr>
              <w:t>кл</w:t>
            </w:r>
            <w:proofErr w:type="spellEnd"/>
            <w:r w:rsidRPr="0026382C">
              <w:rPr>
                <w:color w:val="000000"/>
              </w:rPr>
              <w:t>.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 xml:space="preserve">Практические занятия «Юный пешеход» (1-5 </w:t>
            </w:r>
            <w:proofErr w:type="spellStart"/>
            <w:r w:rsidRPr="0026382C">
              <w:rPr>
                <w:color w:val="000000"/>
              </w:rPr>
              <w:t>кл</w:t>
            </w:r>
            <w:proofErr w:type="spellEnd"/>
            <w:r w:rsidRPr="0026382C">
              <w:rPr>
                <w:color w:val="000000"/>
              </w:rPr>
              <w:t>.)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Просмотр фильма «</w:t>
            </w:r>
            <w:proofErr w:type="spellStart"/>
            <w:r w:rsidRPr="0026382C">
              <w:rPr>
                <w:color w:val="000000"/>
              </w:rPr>
              <w:t>Спасик</w:t>
            </w:r>
            <w:proofErr w:type="spellEnd"/>
            <w:r w:rsidRPr="0026382C">
              <w:rPr>
                <w:color w:val="000000"/>
              </w:rPr>
              <w:t xml:space="preserve"> и его команда» (1-5 </w:t>
            </w:r>
            <w:proofErr w:type="spellStart"/>
            <w:r w:rsidRPr="0026382C">
              <w:rPr>
                <w:color w:val="000000"/>
              </w:rPr>
              <w:t>кл</w:t>
            </w:r>
            <w:proofErr w:type="spellEnd"/>
            <w:r w:rsidRPr="0026382C">
              <w:rPr>
                <w:color w:val="000000"/>
              </w:rPr>
              <w:t>.)</w:t>
            </w:r>
          </w:p>
        </w:tc>
        <w:tc>
          <w:tcPr>
            <w:tcW w:w="16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4A4BC2">
              <w:t>с 21  по 26 сентября</w:t>
            </w:r>
          </w:p>
        </w:tc>
        <w:tc>
          <w:tcPr>
            <w:tcW w:w="2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Зам. директора по ВР</w:t>
            </w:r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Салаватова</w:t>
            </w:r>
            <w:proofErr w:type="spellEnd"/>
            <w:r>
              <w:rPr>
                <w:color w:val="000000"/>
              </w:rPr>
              <w:t xml:space="preserve"> Н.Т.</w:t>
            </w:r>
          </w:p>
          <w:p w:rsidR="004A788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Зам. директора по </w:t>
            </w:r>
            <w:proofErr w:type="spellStart"/>
            <w:proofErr w:type="gramStart"/>
            <w:r>
              <w:rPr>
                <w:color w:val="000000"/>
              </w:rPr>
              <w:t>по</w:t>
            </w:r>
            <w:proofErr w:type="spellEnd"/>
            <w:proofErr w:type="gramEnd"/>
            <w:r>
              <w:rPr>
                <w:color w:val="000000"/>
              </w:rPr>
              <w:t xml:space="preserve"> доп. обр. «Точка роста»-</w:t>
            </w:r>
            <w:proofErr w:type="spellStart"/>
            <w:r>
              <w:rPr>
                <w:color w:val="000000"/>
              </w:rPr>
              <w:t>Самиева</w:t>
            </w:r>
            <w:proofErr w:type="spellEnd"/>
            <w:r>
              <w:rPr>
                <w:color w:val="000000"/>
              </w:rPr>
              <w:t xml:space="preserve"> Б.Г.                     </w:t>
            </w:r>
          </w:p>
          <w:p w:rsidR="004A788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Кл</w:t>
            </w:r>
            <w:proofErr w:type="gramStart"/>
            <w:r w:rsidRPr="0026382C">
              <w:rPr>
                <w:color w:val="000000"/>
              </w:rPr>
              <w:t>.</w:t>
            </w:r>
            <w:proofErr w:type="gramEnd"/>
            <w:r w:rsidRPr="0026382C">
              <w:rPr>
                <w:color w:val="000000"/>
              </w:rPr>
              <w:t xml:space="preserve"> </w:t>
            </w:r>
            <w:proofErr w:type="spellStart"/>
            <w:proofErr w:type="gramStart"/>
            <w:r w:rsidRPr="0026382C">
              <w:rPr>
                <w:color w:val="000000"/>
              </w:rPr>
              <w:t>р</w:t>
            </w:r>
            <w:proofErr w:type="gramEnd"/>
            <w:r w:rsidRPr="0026382C">
              <w:rPr>
                <w:color w:val="000000"/>
              </w:rPr>
              <w:t>уковод</w:t>
            </w:r>
            <w:proofErr w:type="spellEnd"/>
            <w:r w:rsidRPr="0026382C">
              <w:rPr>
                <w:color w:val="000000"/>
              </w:rPr>
              <w:t xml:space="preserve">. 1-11-х классов </w:t>
            </w:r>
          </w:p>
          <w:p w:rsidR="004A788C" w:rsidRDefault="004A788C" w:rsidP="00463972">
            <w:pPr>
              <w:spacing w:before="100" w:beforeAutospacing="1" w:after="100" w:afterAutospacing="1"/>
            </w:pPr>
            <w:r w:rsidRPr="0026382C">
              <w:t>Учителя ОБЖ</w:t>
            </w:r>
          </w:p>
          <w:p w:rsidR="004A788C" w:rsidRDefault="004A788C" w:rsidP="00463972">
            <w:pPr>
              <w:spacing w:before="100" w:beforeAutospacing="1" w:after="100" w:afterAutospacing="1"/>
            </w:pPr>
            <w:r w:rsidRPr="0026382C">
              <w:t xml:space="preserve">Учитель </w:t>
            </w:r>
            <w:proofErr w:type="gramStart"/>
            <w:r w:rsidRPr="0026382C">
              <w:t>ИЗО</w:t>
            </w:r>
            <w:proofErr w:type="gramEnd"/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t xml:space="preserve">Педагоги </w:t>
            </w:r>
            <w:proofErr w:type="spellStart"/>
            <w:proofErr w:type="gramStart"/>
            <w:r>
              <w:t>доп</w:t>
            </w:r>
            <w:proofErr w:type="spellEnd"/>
            <w:proofErr w:type="gramEnd"/>
            <w:r>
              <w:t xml:space="preserve"> образ «Точка роста»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</w:p>
        </w:tc>
      </w:tr>
      <w:tr w:rsidR="004A788C" w:rsidRPr="004A4BC2" w:rsidTr="007F29FC">
        <w:trPr>
          <w:tblCellSpacing w:w="0" w:type="dxa"/>
        </w:trPr>
        <w:tc>
          <w:tcPr>
            <w:tcW w:w="66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rPr>
                <w:color w:val="000000"/>
              </w:rPr>
            </w:pPr>
            <w:r>
              <w:rPr>
                <w:color w:val="000000"/>
              </w:rPr>
              <w:t>9</w:t>
            </w:r>
            <w:r w:rsidRPr="0026382C">
              <w:rPr>
                <w:color w:val="000000"/>
              </w:rPr>
              <w:t>.</w:t>
            </w:r>
          </w:p>
        </w:tc>
        <w:tc>
          <w:tcPr>
            <w:tcW w:w="5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rPr>
                <w:color w:val="000000"/>
              </w:rPr>
            </w:pPr>
            <w:r w:rsidRPr="0026382C">
              <w:rPr>
                <w:color w:val="000000"/>
              </w:rPr>
              <w:t>«Единый день профилактики ДДТТ» - День безопасности.</w:t>
            </w:r>
          </w:p>
        </w:tc>
        <w:tc>
          <w:tcPr>
            <w:tcW w:w="16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rPr>
                <w:color w:val="000000"/>
              </w:rPr>
            </w:pPr>
            <w:r>
              <w:rPr>
                <w:color w:val="000000"/>
              </w:rPr>
              <w:t>22.09.</w:t>
            </w:r>
          </w:p>
        </w:tc>
        <w:tc>
          <w:tcPr>
            <w:tcW w:w="2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Default="004A788C" w:rsidP="00463972">
            <w:pPr>
              <w:rPr>
                <w:color w:val="000000"/>
              </w:rPr>
            </w:pPr>
            <w:r w:rsidRPr="0026382C">
              <w:rPr>
                <w:color w:val="000000"/>
              </w:rPr>
              <w:t xml:space="preserve">Преподаватель-организатор  </w:t>
            </w:r>
            <w:proofErr w:type="spellStart"/>
            <w:r>
              <w:rPr>
                <w:color w:val="000000"/>
              </w:rPr>
              <w:t>Темирханова</w:t>
            </w:r>
            <w:proofErr w:type="spellEnd"/>
            <w:r>
              <w:rPr>
                <w:color w:val="000000"/>
              </w:rPr>
              <w:t xml:space="preserve"> У.А., </w:t>
            </w:r>
            <w:proofErr w:type="spellStart"/>
            <w:r>
              <w:rPr>
                <w:color w:val="000000"/>
              </w:rPr>
              <w:t>Абсаламова</w:t>
            </w:r>
            <w:proofErr w:type="spellEnd"/>
            <w:r>
              <w:rPr>
                <w:color w:val="000000"/>
              </w:rPr>
              <w:t xml:space="preserve"> М.Н., педагоги </w:t>
            </w:r>
            <w:proofErr w:type="spellStart"/>
            <w:proofErr w:type="gramStart"/>
            <w:r>
              <w:rPr>
                <w:color w:val="000000"/>
              </w:rPr>
              <w:t>доп</w:t>
            </w:r>
            <w:proofErr w:type="spellEnd"/>
            <w:proofErr w:type="gramEnd"/>
            <w:r>
              <w:rPr>
                <w:color w:val="000000"/>
              </w:rPr>
              <w:t xml:space="preserve"> образ «Точка роста»</w:t>
            </w:r>
          </w:p>
          <w:p w:rsidR="004A788C" w:rsidRPr="0026382C" w:rsidRDefault="004A788C" w:rsidP="00463972">
            <w:pPr>
              <w:rPr>
                <w:color w:val="000000"/>
              </w:rPr>
            </w:pPr>
            <w:r w:rsidRPr="0026382C">
              <w:rPr>
                <w:color w:val="000000"/>
              </w:rPr>
              <w:t>ОБЖ</w:t>
            </w:r>
          </w:p>
          <w:p w:rsidR="004A788C" w:rsidRPr="0026382C" w:rsidRDefault="004A788C" w:rsidP="00463972">
            <w:pPr>
              <w:rPr>
                <w:color w:val="000000"/>
              </w:rPr>
            </w:pPr>
            <w:r w:rsidRPr="0026382C">
              <w:rPr>
                <w:color w:val="000000"/>
              </w:rPr>
              <w:t>Кл</w:t>
            </w:r>
            <w:proofErr w:type="gramStart"/>
            <w:r w:rsidRPr="0026382C">
              <w:rPr>
                <w:color w:val="000000"/>
              </w:rPr>
              <w:t>.</w:t>
            </w:r>
            <w:proofErr w:type="gramEnd"/>
            <w:r w:rsidRPr="0026382C">
              <w:rPr>
                <w:color w:val="000000"/>
              </w:rPr>
              <w:t xml:space="preserve"> </w:t>
            </w:r>
            <w:proofErr w:type="spellStart"/>
            <w:proofErr w:type="gramStart"/>
            <w:r w:rsidRPr="0026382C">
              <w:rPr>
                <w:color w:val="000000"/>
              </w:rPr>
              <w:t>р</w:t>
            </w:r>
            <w:proofErr w:type="gramEnd"/>
            <w:r w:rsidRPr="0026382C">
              <w:rPr>
                <w:color w:val="000000"/>
              </w:rPr>
              <w:t>уков</w:t>
            </w:r>
            <w:proofErr w:type="spellEnd"/>
            <w:r w:rsidRPr="0026382C">
              <w:rPr>
                <w:color w:val="000000"/>
              </w:rPr>
              <w:t xml:space="preserve">. 1-11 </w:t>
            </w:r>
            <w:proofErr w:type="spellStart"/>
            <w:r w:rsidRPr="0026382C">
              <w:rPr>
                <w:color w:val="000000"/>
              </w:rPr>
              <w:t>кл</w:t>
            </w:r>
            <w:proofErr w:type="spellEnd"/>
            <w:r w:rsidRPr="0026382C">
              <w:rPr>
                <w:color w:val="000000"/>
              </w:rPr>
              <w:t>.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rPr>
                <w:color w:val="000000"/>
              </w:rPr>
            </w:pPr>
          </w:p>
        </w:tc>
      </w:tr>
      <w:tr w:rsidR="004A788C" w:rsidRPr="004A4BC2" w:rsidTr="007F29FC">
        <w:trPr>
          <w:tblCellSpacing w:w="0" w:type="dxa"/>
        </w:trPr>
        <w:tc>
          <w:tcPr>
            <w:tcW w:w="66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t>10</w:t>
            </w:r>
            <w:r w:rsidRPr="0026382C">
              <w:rPr>
                <w:color w:val="000000"/>
              </w:rPr>
              <w:t>.</w:t>
            </w:r>
          </w:p>
        </w:tc>
        <w:tc>
          <w:tcPr>
            <w:tcW w:w="5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rPr>
                <w:color w:val="000000"/>
              </w:rPr>
            </w:pPr>
            <w:r w:rsidRPr="0026382C">
              <w:rPr>
                <w:color w:val="000000"/>
              </w:rPr>
              <w:t>Ежедневно после уроков проводить «Минутки безопасности» с целью повторения с детьми безопасного маршрута движения из школы до дома.</w:t>
            </w:r>
          </w:p>
          <w:p w:rsidR="004A788C" w:rsidRPr="0026382C" w:rsidRDefault="004A788C" w:rsidP="00463972">
            <w:pPr>
              <w:rPr>
                <w:color w:val="000000"/>
              </w:rPr>
            </w:pPr>
          </w:p>
        </w:tc>
        <w:tc>
          <w:tcPr>
            <w:tcW w:w="16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</w:p>
        </w:tc>
        <w:tc>
          <w:tcPr>
            <w:tcW w:w="2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Кл</w:t>
            </w:r>
            <w:proofErr w:type="gramStart"/>
            <w:r w:rsidRPr="0026382C">
              <w:rPr>
                <w:color w:val="000000"/>
              </w:rPr>
              <w:t>.</w:t>
            </w:r>
            <w:proofErr w:type="gramEnd"/>
            <w:r w:rsidRPr="0026382C">
              <w:rPr>
                <w:color w:val="000000"/>
              </w:rPr>
              <w:t xml:space="preserve"> </w:t>
            </w:r>
            <w:proofErr w:type="spellStart"/>
            <w:proofErr w:type="gramStart"/>
            <w:r w:rsidRPr="0026382C">
              <w:rPr>
                <w:color w:val="000000"/>
              </w:rPr>
              <w:t>р</w:t>
            </w:r>
            <w:proofErr w:type="gramEnd"/>
            <w:r w:rsidRPr="0026382C">
              <w:rPr>
                <w:color w:val="000000"/>
              </w:rPr>
              <w:t>уковод</w:t>
            </w:r>
            <w:proofErr w:type="spellEnd"/>
            <w:r w:rsidRPr="0026382C">
              <w:rPr>
                <w:color w:val="000000"/>
              </w:rPr>
              <w:t>. 1-5 классов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</w:p>
        </w:tc>
      </w:tr>
      <w:tr w:rsidR="004A788C" w:rsidRPr="004A4BC2" w:rsidTr="007F29FC">
        <w:trPr>
          <w:tblCellSpacing w:w="0" w:type="dxa"/>
        </w:trPr>
        <w:tc>
          <w:tcPr>
            <w:tcW w:w="9832" w:type="dxa"/>
            <w:gridSpan w:val="4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  <w:r w:rsidRPr="0026382C">
              <w:rPr>
                <w:color w:val="000000"/>
              </w:rPr>
              <w:t>3. Работа с родителями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</w:p>
        </w:tc>
      </w:tr>
      <w:tr w:rsidR="004A788C" w:rsidRPr="004A4BC2" w:rsidTr="007F29FC">
        <w:trPr>
          <w:tblCellSpacing w:w="0" w:type="dxa"/>
        </w:trPr>
        <w:tc>
          <w:tcPr>
            <w:tcW w:w="66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t>11</w:t>
            </w:r>
            <w:r w:rsidRPr="0026382C">
              <w:rPr>
                <w:color w:val="000000"/>
              </w:rPr>
              <w:t>.</w:t>
            </w:r>
          </w:p>
        </w:tc>
        <w:tc>
          <w:tcPr>
            <w:tcW w:w="5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 xml:space="preserve">Организовать проведение классных </w:t>
            </w:r>
            <w:r w:rsidRPr="0026382C">
              <w:rPr>
                <w:color w:val="000000"/>
              </w:rPr>
              <w:lastRenderedPageBreak/>
              <w:t>родительских собраний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«Роль родителей в безопасности детей»</w:t>
            </w:r>
            <w:proofErr w:type="gramStart"/>
            <w:r w:rsidRPr="0026382C">
              <w:rPr>
                <w:color w:val="000000"/>
              </w:rPr>
              <w:t>.</w:t>
            </w:r>
            <w:proofErr w:type="gramEnd"/>
            <w:r w:rsidRPr="0026382C">
              <w:rPr>
                <w:color w:val="000000"/>
              </w:rPr>
              <w:t xml:space="preserve"> </w:t>
            </w:r>
            <w:proofErr w:type="gramStart"/>
            <w:r w:rsidRPr="0026382C">
              <w:rPr>
                <w:color w:val="000000"/>
              </w:rPr>
              <w:t>с</w:t>
            </w:r>
            <w:proofErr w:type="gramEnd"/>
            <w:r w:rsidRPr="0026382C">
              <w:rPr>
                <w:color w:val="000000"/>
              </w:rPr>
              <w:t xml:space="preserve"> приглашением сотрудников ГИБДД. с выступлениями по профилактике детской аварийности. Обратить особое внимание на обязательное применение ремней безопасности и детских удерживающих устрой</w:t>
            </w:r>
            <w:proofErr w:type="gramStart"/>
            <w:r w:rsidRPr="0026382C">
              <w:rPr>
                <w:color w:val="000000"/>
              </w:rPr>
              <w:t>ств пр</w:t>
            </w:r>
            <w:proofErr w:type="gramEnd"/>
            <w:r w:rsidRPr="0026382C">
              <w:rPr>
                <w:color w:val="000000"/>
              </w:rPr>
              <w:t>и перевозке детей в салоне автомобиля. А также о запрещении детям езды на велосипедах по проезжей части дорог по достижении ими возраста 14 лет, и езде на скутерах и мопедах с разъяснением требований законодательства по содержанию и воспитанию детей и возможных уголовно-правовых последствий в случае неисполнения родительских обязанностей.</w:t>
            </w:r>
          </w:p>
        </w:tc>
        <w:tc>
          <w:tcPr>
            <w:tcW w:w="16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4A4BC2">
              <w:lastRenderedPageBreak/>
              <w:t>с 21  по 26 сентября</w:t>
            </w:r>
          </w:p>
        </w:tc>
        <w:tc>
          <w:tcPr>
            <w:tcW w:w="2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 xml:space="preserve"> </w:t>
            </w:r>
            <w:proofErr w:type="spellStart"/>
            <w:r w:rsidRPr="0026382C">
              <w:rPr>
                <w:color w:val="000000"/>
              </w:rPr>
              <w:t>кл</w:t>
            </w:r>
            <w:proofErr w:type="spellEnd"/>
            <w:r w:rsidRPr="0026382C">
              <w:rPr>
                <w:color w:val="000000"/>
              </w:rPr>
              <w:t xml:space="preserve">. </w:t>
            </w:r>
            <w:proofErr w:type="spellStart"/>
            <w:r w:rsidRPr="0026382C">
              <w:rPr>
                <w:color w:val="000000"/>
              </w:rPr>
              <w:t>руковод</w:t>
            </w:r>
            <w:proofErr w:type="spellEnd"/>
            <w:r w:rsidRPr="0026382C">
              <w:rPr>
                <w:color w:val="000000"/>
              </w:rPr>
              <w:t>. 1-11 классов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</w:p>
        </w:tc>
      </w:tr>
      <w:tr w:rsidR="004A788C" w:rsidRPr="004A4BC2" w:rsidTr="007F29FC">
        <w:trPr>
          <w:tblCellSpacing w:w="0" w:type="dxa"/>
        </w:trPr>
        <w:tc>
          <w:tcPr>
            <w:tcW w:w="66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lastRenderedPageBreak/>
              <w:t>12</w:t>
            </w:r>
            <w:r w:rsidRPr="0026382C">
              <w:rPr>
                <w:color w:val="000000"/>
              </w:rPr>
              <w:t>.</w:t>
            </w:r>
          </w:p>
        </w:tc>
        <w:tc>
          <w:tcPr>
            <w:tcW w:w="5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Выступления отряда ЮИД перед учениками 1 – 4 классов «Изучаем ПДД – предупреждаем ДТП!»</w:t>
            </w:r>
          </w:p>
        </w:tc>
        <w:tc>
          <w:tcPr>
            <w:tcW w:w="16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t>23.09.</w:t>
            </w:r>
          </w:p>
        </w:tc>
        <w:tc>
          <w:tcPr>
            <w:tcW w:w="2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rPr>
                <w:color w:val="000000"/>
              </w:rPr>
            </w:pPr>
            <w:r w:rsidRPr="0026382C">
              <w:rPr>
                <w:color w:val="000000"/>
              </w:rPr>
              <w:t>Руководитель отряда ЮИД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</w:p>
        </w:tc>
      </w:tr>
      <w:tr w:rsidR="004A788C" w:rsidRPr="004A4BC2" w:rsidTr="007F29FC">
        <w:trPr>
          <w:tblCellSpacing w:w="0" w:type="dxa"/>
        </w:trPr>
        <w:tc>
          <w:tcPr>
            <w:tcW w:w="9832" w:type="dxa"/>
            <w:gridSpan w:val="4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  <w:r w:rsidRPr="0026382C">
              <w:rPr>
                <w:color w:val="000000"/>
              </w:rPr>
              <w:t>4.Взаимодействие с социальными партнерами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</w:p>
        </w:tc>
      </w:tr>
      <w:tr w:rsidR="004A788C" w:rsidRPr="004A4BC2" w:rsidTr="007F29FC">
        <w:trPr>
          <w:tblCellSpacing w:w="0" w:type="dxa"/>
        </w:trPr>
        <w:tc>
          <w:tcPr>
            <w:tcW w:w="66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t>13</w:t>
            </w:r>
            <w:r w:rsidRPr="0026382C">
              <w:rPr>
                <w:color w:val="000000"/>
              </w:rPr>
              <w:t>.</w:t>
            </w:r>
          </w:p>
        </w:tc>
        <w:tc>
          <w:tcPr>
            <w:tcW w:w="5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>Тематическое занятие «Учим правила движения»</w:t>
            </w:r>
          </w:p>
        </w:tc>
        <w:tc>
          <w:tcPr>
            <w:tcW w:w="16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  <w:r w:rsidRPr="0026382C">
              <w:rPr>
                <w:color w:val="000000"/>
              </w:rPr>
              <w:t xml:space="preserve">1-4 </w:t>
            </w:r>
            <w:proofErr w:type="spellStart"/>
            <w:r w:rsidRPr="0026382C">
              <w:rPr>
                <w:color w:val="000000"/>
              </w:rPr>
              <w:t>кл</w:t>
            </w:r>
            <w:proofErr w:type="spellEnd"/>
            <w:r w:rsidRPr="0026382C">
              <w:rPr>
                <w:color w:val="000000"/>
              </w:rPr>
              <w:t>.</w:t>
            </w:r>
          </w:p>
        </w:tc>
        <w:tc>
          <w:tcPr>
            <w:tcW w:w="2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 w:rsidRPr="0026382C">
              <w:rPr>
                <w:color w:val="000000"/>
              </w:rPr>
              <w:t xml:space="preserve">Библиотекарь </w:t>
            </w:r>
            <w:r>
              <w:rPr>
                <w:color w:val="000000"/>
              </w:rPr>
              <w:t>–Акаева</w:t>
            </w:r>
            <w:proofErr w:type="gramStart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Д</w:t>
            </w:r>
            <w:proofErr w:type="gramEnd"/>
            <w:r>
              <w:rPr>
                <w:color w:val="000000"/>
              </w:rPr>
              <w:t>ж.О</w:t>
            </w:r>
            <w:proofErr w:type="spellEnd"/>
            <w:r>
              <w:rPr>
                <w:color w:val="000000"/>
              </w:rPr>
              <w:t>.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</w:p>
        </w:tc>
      </w:tr>
      <w:tr w:rsidR="004A788C" w:rsidRPr="004A4BC2" w:rsidTr="007F29FC">
        <w:trPr>
          <w:tblCellSpacing w:w="0" w:type="dxa"/>
        </w:trPr>
        <w:tc>
          <w:tcPr>
            <w:tcW w:w="66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t>14</w:t>
            </w:r>
          </w:p>
        </w:tc>
        <w:tc>
          <w:tcPr>
            <w:tcW w:w="514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Ответственный исполнитель информации о проделанной работе </w:t>
            </w:r>
          </w:p>
        </w:tc>
        <w:tc>
          <w:tcPr>
            <w:tcW w:w="166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jc w:val="center"/>
              <w:rPr>
                <w:color w:val="000000"/>
              </w:rPr>
            </w:pPr>
          </w:p>
        </w:tc>
        <w:tc>
          <w:tcPr>
            <w:tcW w:w="235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4A788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  <w:r>
              <w:rPr>
                <w:color w:val="000000"/>
              </w:rPr>
              <w:t xml:space="preserve">Зам. директора по </w:t>
            </w:r>
            <w:proofErr w:type="spellStart"/>
            <w:proofErr w:type="gramStart"/>
            <w:r>
              <w:rPr>
                <w:color w:val="000000"/>
              </w:rPr>
              <w:t>по</w:t>
            </w:r>
            <w:proofErr w:type="spellEnd"/>
            <w:proofErr w:type="gramEnd"/>
            <w:r>
              <w:rPr>
                <w:color w:val="000000"/>
              </w:rPr>
              <w:t xml:space="preserve"> доп. обр. «Точка роста»-</w:t>
            </w:r>
            <w:proofErr w:type="spellStart"/>
            <w:r>
              <w:rPr>
                <w:color w:val="000000"/>
              </w:rPr>
              <w:t>Самиева</w:t>
            </w:r>
            <w:proofErr w:type="spellEnd"/>
            <w:r>
              <w:rPr>
                <w:color w:val="000000"/>
              </w:rPr>
              <w:t xml:space="preserve"> Б.Г.                     </w:t>
            </w:r>
          </w:p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FF"/>
          </w:tcPr>
          <w:p w:rsidR="004A788C" w:rsidRPr="0026382C" w:rsidRDefault="004A788C" w:rsidP="00463972">
            <w:pPr>
              <w:spacing w:before="100" w:beforeAutospacing="1" w:after="100" w:afterAutospacing="1"/>
              <w:rPr>
                <w:color w:val="000000"/>
              </w:rPr>
            </w:pPr>
          </w:p>
        </w:tc>
      </w:tr>
    </w:tbl>
    <w:p w:rsidR="004A788C" w:rsidRPr="0026382C" w:rsidRDefault="004A788C" w:rsidP="00463972">
      <w:pPr>
        <w:widowControl w:val="0"/>
        <w:autoSpaceDE w:val="0"/>
        <w:autoSpaceDN w:val="0"/>
        <w:adjustRightInd w:val="0"/>
        <w:rPr>
          <w:rFonts w:cs="Arial"/>
          <w:szCs w:val="20"/>
        </w:rPr>
      </w:pPr>
    </w:p>
    <w:p w:rsidR="004A788C" w:rsidRPr="0026382C" w:rsidRDefault="004A788C" w:rsidP="00463972"/>
    <w:p w:rsidR="004A788C" w:rsidRPr="0026382C" w:rsidRDefault="004A788C" w:rsidP="00463972"/>
    <w:p w:rsidR="004A788C" w:rsidRDefault="004A788C" w:rsidP="00463972">
      <w:r>
        <w:lastRenderedPageBreak/>
        <w:t xml:space="preserve">       </w:t>
      </w:r>
      <w:r w:rsidR="00C12769">
        <w:rPr>
          <w:noProof/>
        </w:rPr>
        <w:pict>
          <v:shape id="_x0000_i1028" type="#_x0000_t75" style="width:544.5pt;height:351pt;visibility:visible">
            <v:imagedata r:id="rId25" o:title=""/>
          </v:shape>
        </w:pict>
      </w:r>
    </w:p>
    <w:p w:rsidR="004A788C" w:rsidRDefault="004A788C" w:rsidP="00463972"/>
    <w:p w:rsidR="007F29FC" w:rsidRDefault="00C12769" w:rsidP="007F29FC">
      <w:pPr>
        <w:ind w:left="-426"/>
        <w:rPr>
          <w:noProof/>
        </w:rPr>
      </w:pPr>
      <w:r>
        <w:rPr>
          <w:noProof/>
        </w:rPr>
        <w:pict>
          <v:shape id="_x0000_i1029" type="#_x0000_t75" style="width:585pt;height:357.75pt;visibility:visible">
            <v:imagedata r:id="rId26" o:title=""/>
          </v:shape>
        </w:pict>
      </w: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C12769" w:rsidP="00463972">
      <w:pPr>
        <w:rPr>
          <w:noProof/>
        </w:rPr>
      </w:pPr>
      <w:r>
        <w:rPr>
          <w:noProof/>
        </w:rPr>
        <w:pict>
          <v:shape id="_x0000_i1030" type="#_x0000_t75" style="width:537pt;height:365.25pt;visibility:visible">
            <v:imagedata r:id="rId27" o:title=""/>
          </v:shape>
        </w:pict>
      </w:r>
    </w:p>
    <w:p w:rsidR="004A788C" w:rsidRDefault="004A788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7F29FC" w:rsidP="00463972">
      <w:pPr>
        <w:rPr>
          <w:noProof/>
        </w:rPr>
      </w:pPr>
    </w:p>
    <w:p w:rsidR="007F29FC" w:rsidRDefault="00C12769" w:rsidP="00463972">
      <w:pPr>
        <w:rPr>
          <w:noProof/>
        </w:rPr>
      </w:pPr>
      <w:r>
        <w:rPr>
          <w:noProof/>
        </w:rPr>
        <w:lastRenderedPageBreak/>
        <w:pict>
          <v:shape id="_x0000_i1031" type="#_x0000_t75" style="width:519pt;height:347.25pt;visibility:visible">
            <v:imagedata r:id="rId28" o:title=""/>
          </v:shape>
        </w:pict>
      </w:r>
    </w:p>
    <w:p w:rsidR="007F29FC" w:rsidRDefault="007F29FC" w:rsidP="00463972">
      <w:pPr>
        <w:rPr>
          <w:noProof/>
        </w:rPr>
      </w:pPr>
    </w:p>
    <w:p w:rsidR="007F29FC" w:rsidRDefault="00C12769" w:rsidP="00463972">
      <w:r>
        <w:rPr>
          <w:noProof/>
        </w:rPr>
        <w:pict>
          <v:shape id="_x0000_i1032" type="#_x0000_t75" style="width:467.25pt;height:345.75pt;visibility:visible">
            <v:imagedata r:id="rId29" o:title=""/>
          </v:shape>
        </w:pict>
      </w:r>
    </w:p>
    <w:p w:rsidR="004A788C" w:rsidRDefault="00C12769" w:rsidP="00463972">
      <w:r>
        <w:rPr>
          <w:noProof/>
        </w:rPr>
        <w:lastRenderedPageBreak/>
        <w:pict>
          <v:shape id="_x0000_i1033" type="#_x0000_t75" style="width:547.5pt;height:547.5pt;visibility:visible">
            <v:imagedata r:id="rId30" o:title=""/>
          </v:shape>
        </w:pict>
      </w:r>
    </w:p>
    <w:p w:rsidR="004A788C" w:rsidRDefault="00C12769" w:rsidP="00463972">
      <w:r>
        <w:rPr>
          <w:noProof/>
        </w:rPr>
      </w:r>
      <w:r>
        <w:rPr>
          <w:noProof/>
        </w:rPr>
        <w:pict>
          <v:rect id="AutoShape 3" o:spid="_x0000_s1042" alt="Описание: https://apf.mail.ru/cgi-bin/readmsg?id=16033385900073492824;0;5&amp;exif=1&amp;full=1&amp;x-email=salavatovanaida1974%40mail.ru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anchorlock/>
          </v:rect>
        </w:pict>
      </w:r>
      <w:r>
        <w:rPr>
          <w:noProof/>
        </w:rPr>
        <w:pict>
          <v:shape id="Рисунок 11" o:spid="_x0000_i1034" type="#_x0000_t75" style="width:547.5pt;height:410.25pt;visibility:visible">
            <v:imagedata r:id="rId31" o:title=""/>
          </v:shape>
        </w:pict>
      </w:r>
    </w:p>
    <w:p w:rsidR="004A788C" w:rsidRDefault="00C12769" w:rsidP="00463972">
      <w:r>
        <w:rPr>
          <w:noProof/>
        </w:rPr>
        <w:lastRenderedPageBreak/>
        <w:pict>
          <v:shape id="Рисунок 19" o:spid="_x0000_i1035" type="#_x0000_t75" style="width:531.75pt;height:402.75pt;visibility:visible">
            <v:imagedata r:id="rId32" o:title=""/>
          </v:shape>
        </w:pict>
      </w:r>
    </w:p>
    <w:p w:rsidR="004A788C" w:rsidRDefault="00C12769" w:rsidP="00463972">
      <w:r>
        <w:rPr>
          <w:noProof/>
        </w:rPr>
        <w:pict>
          <v:shape id="Рисунок 20" o:spid="_x0000_i1036" type="#_x0000_t75" style="width:525.75pt;height:377.25pt;visibility:visible">
            <v:imagedata r:id="rId27" o:title=""/>
          </v:shape>
        </w:pict>
      </w:r>
    </w:p>
    <w:p w:rsidR="004A788C" w:rsidRDefault="00C12769" w:rsidP="00463972">
      <w:r>
        <w:rPr>
          <w:noProof/>
        </w:rPr>
        <w:lastRenderedPageBreak/>
        <w:pict>
          <v:shape id="Рисунок 21" o:spid="_x0000_i1037" type="#_x0000_t75" style="width:536.25pt;height:320.25pt;visibility:visible">
            <v:imagedata r:id="rId33" o:title=""/>
          </v:shape>
        </w:pict>
      </w:r>
    </w:p>
    <w:p w:rsidR="004A788C" w:rsidRDefault="00C12769" w:rsidP="00D40020">
      <w:pPr>
        <w:ind w:left="-142"/>
      </w:pPr>
      <w:r>
        <w:rPr>
          <w:noProof/>
        </w:rPr>
        <w:pict>
          <v:shape id="_x0000_i1038" type="#_x0000_t75" style="width:284.25pt;height:466.5pt;visibility:visible">
            <v:imagedata r:id="rId34" o:title=""/>
          </v:shape>
        </w:pict>
      </w:r>
      <w:r>
        <w:rPr>
          <w:noProof/>
        </w:rPr>
        <w:pict>
          <v:shape id="_x0000_i1039" type="#_x0000_t75" style="width:258.75pt;height:465.75pt;visibility:visible">
            <v:imagedata r:id="rId35" o:title=""/>
          </v:shape>
        </w:pict>
      </w:r>
    </w:p>
    <w:p w:rsidR="004A788C" w:rsidRDefault="00C12769" w:rsidP="00D40020">
      <w:r>
        <w:rPr>
          <w:noProof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lastRenderedPageBreak/>
        <w:pict>
          <v:shape id="_x0000_i1040" type="#_x0000_t75" style="width:282pt;height:289.5pt;visibility:visible">
            <v:imagedata r:id="rId36" o:title=""/>
          </v:shape>
        </w:pict>
      </w:r>
      <w:r>
        <w:rPr>
          <w:noProof/>
        </w:rPr>
        <w:pict>
          <v:shape id="_x0000_i1041" type="#_x0000_t75" style="width:263.25pt;height:289.5pt;visibility:visible">
            <v:imagedata r:id="rId37" o:title=""/>
          </v:shape>
        </w:pict>
      </w:r>
    </w:p>
    <w:p w:rsidR="004A788C" w:rsidRDefault="00C12769" w:rsidP="00463972">
      <w:r>
        <w:rPr>
          <w:noProof/>
        </w:rPr>
        <w:pict>
          <v:shape id="_x0000_i1042" type="#_x0000_t75" style="width:544.5pt;height:486.75pt;visibility:visible">
            <v:imagedata r:id="rId28" o:title=""/>
          </v:shape>
        </w:pict>
      </w:r>
    </w:p>
    <w:p w:rsidR="004A788C" w:rsidRDefault="00C12769" w:rsidP="00463972">
      <w:r>
        <w:rPr>
          <w:noProof/>
        </w:rPr>
        <w:lastRenderedPageBreak/>
        <w:pict>
          <v:shape id="Рисунок 5" o:spid="_x0000_i1043" type="#_x0000_t75" style="width:541.5pt;height:363pt;visibility:visible">
            <v:imagedata r:id="rId38" o:title=""/>
          </v:shape>
        </w:pict>
      </w:r>
    </w:p>
    <w:p w:rsidR="004A788C" w:rsidRDefault="00C12769" w:rsidP="00463972">
      <w:r>
        <w:rPr>
          <w:noProof/>
        </w:rPr>
        <w:pict>
          <v:shape id="_x0000_i1044" type="#_x0000_t75" style="width:541.5pt;height:423.75pt;visibility:visible">
            <v:imagedata r:id="rId39" o:title=""/>
          </v:shape>
        </w:pict>
      </w:r>
    </w:p>
    <w:p w:rsidR="004A788C" w:rsidRDefault="00C12769" w:rsidP="00463972">
      <w:pPr>
        <w:rPr>
          <w:noProof/>
        </w:rPr>
      </w:pPr>
      <w:r>
        <w:rPr>
          <w:noProof/>
        </w:rPr>
        <w:lastRenderedPageBreak/>
        <w:pict>
          <v:shape id="_x0000_i1045" type="#_x0000_t75" style="width:543pt;height:366pt;visibility:visible">
            <v:imagedata r:id="rId29" o:title=""/>
          </v:shape>
        </w:pict>
      </w:r>
    </w:p>
    <w:p w:rsidR="004A788C" w:rsidRDefault="00C12769" w:rsidP="00463972">
      <w:r>
        <w:rPr>
          <w:noProof/>
        </w:rPr>
        <w:pict>
          <v:shape id="_x0000_i1046" type="#_x0000_t75" style="width:540.75pt;height:418.5pt;visibility:visible">
            <v:imagedata r:id="rId40" o:title=""/>
          </v:shape>
        </w:pict>
      </w:r>
    </w:p>
    <w:p w:rsidR="004A788C" w:rsidRDefault="004A788C" w:rsidP="00463972"/>
    <w:p w:rsidR="004A788C" w:rsidRDefault="00C12769" w:rsidP="00463972">
      <w:r>
        <w:rPr>
          <w:noProof/>
        </w:rPr>
        <w:pict>
          <v:shape id="_x0000_i1047" type="#_x0000_t75" style="width:540.75pt;height:366.75pt;visibility:visible">
            <v:imagedata r:id="rId41" o:title=""/>
          </v:shape>
        </w:pict>
      </w:r>
    </w:p>
    <w:p w:rsidR="004A788C" w:rsidRDefault="00C12769" w:rsidP="00463972">
      <w:r>
        <w:rPr>
          <w:noProof/>
        </w:rPr>
        <w:pict>
          <v:shape id="_x0000_i1048" type="#_x0000_t75" style="width:540.75pt;height:396.75pt;visibility:visible">
            <v:imagedata r:id="rId42" o:title=""/>
          </v:shape>
        </w:pict>
      </w:r>
    </w:p>
    <w:p w:rsidR="004A788C" w:rsidRDefault="00C12769" w:rsidP="00463972">
      <w:r>
        <w:rPr>
          <w:noProof/>
        </w:rPr>
        <w:lastRenderedPageBreak/>
        <w:pict>
          <v:shape id="Рисунок 14" o:spid="_x0000_i1049" type="#_x0000_t75" style="width:541.5pt;height:440.25pt;visibility:visible">
            <v:imagedata r:id="rId43" o:title=""/>
          </v:shape>
        </w:pict>
      </w:r>
    </w:p>
    <w:p w:rsidR="004A788C" w:rsidRPr="0026382C" w:rsidRDefault="004A788C" w:rsidP="00463972"/>
    <w:p w:rsidR="004A788C" w:rsidRPr="00FF5658" w:rsidRDefault="004A788C" w:rsidP="00463972">
      <w:pPr>
        <w:rPr>
          <w:sz w:val="28"/>
          <w:szCs w:val="28"/>
        </w:rPr>
      </w:pPr>
    </w:p>
    <w:p w:rsidR="004A788C" w:rsidRDefault="004A788C" w:rsidP="00463972"/>
    <w:p w:rsidR="004A788C" w:rsidRDefault="004A788C" w:rsidP="005C3C35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4A788C" w:rsidRDefault="004A788C" w:rsidP="005C3C35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AA48EF" w:rsidRDefault="00AA48EF" w:rsidP="00D42AFF">
      <w:pPr>
        <w:rPr>
          <w:b/>
          <w:sz w:val="28"/>
          <w:szCs w:val="28"/>
          <w:u w:val="single"/>
        </w:rPr>
      </w:pPr>
    </w:p>
    <w:p w:rsidR="00AA48EF" w:rsidRDefault="00AA48EF" w:rsidP="008E2628">
      <w:pPr>
        <w:jc w:val="center"/>
        <w:rPr>
          <w:b/>
          <w:sz w:val="28"/>
          <w:szCs w:val="28"/>
          <w:u w:val="single"/>
        </w:rPr>
      </w:pPr>
    </w:p>
    <w:p w:rsidR="004A788C" w:rsidRPr="000146E2" w:rsidRDefault="004A788C" w:rsidP="008E2628">
      <w:pPr>
        <w:jc w:val="center"/>
        <w:rPr>
          <w:sz w:val="28"/>
          <w:szCs w:val="28"/>
          <w:u w:val="single"/>
        </w:rPr>
      </w:pPr>
      <w:r w:rsidRPr="000146E2">
        <w:rPr>
          <w:b/>
          <w:sz w:val="28"/>
          <w:szCs w:val="28"/>
          <w:u w:val="single"/>
        </w:rPr>
        <w:lastRenderedPageBreak/>
        <w:t>Обучение правилам  дорожного движения  проводится:</w:t>
      </w:r>
      <w:r w:rsidRPr="000146E2">
        <w:rPr>
          <w:b/>
          <w:sz w:val="28"/>
          <w:szCs w:val="28"/>
        </w:rPr>
        <w:br/>
      </w:r>
      <w:r>
        <w:rPr>
          <w:sz w:val="28"/>
          <w:szCs w:val="28"/>
        </w:rPr>
        <w:br/>
      </w:r>
      <w:r w:rsidRPr="000146E2">
        <w:rPr>
          <w:iCs/>
          <w:sz w:val="28"/>
          <w:szCs w:val="28"/>
        </w:rPr>
        <w:t>в форме классных часов, бесед, презентаций, игр, утренников, викторин,</w:t>
      </w:r>
    </w:p>
    <w:p w:rsidR="004A788C" w:rsidRDefault="004A788C" w:rsidP="005C3C35">
      <w:pPr>
        <w:rPr>
          <w:b/>
          <w:bCs/>
          <w:sz w:val="28"/>
          <w:szCs w:val="28"/>
        </w:rPr>
      </w:pPr>
      <w:r w:rsidRPr="000146E2">
        <w:rPr>
          <w:iCs/>
          <w:sz w:val="28"/>
          <w:szCs w:val="28"/>
        </w:rPr>
        <w:t>соревнований.</w:t>
      </w:r>
      <w:r w:rsidRPr="000146E2">
        <w:rPr>
          <w:sz w:val="28"/>
          <w:szCs w:val="28"/>
        </w:rPr>
        <w:br/>
      </w:r>
      <w:r w:rsidRPr="000146E2">
        <w:br/>
      </w:r>
      <w:r>
        <w:rPr>
          <w:sz w:val="28"/>
          <w:szCs w:val="28"/>
        </w:rPr>
        <w:t>Проведение систематических</w:t>
      </w:r>
      <w:r w:rsidRPr="000146E2">
        <w:rPr>
          <w:sz w:val="28"/>
          <w:szCs w:val="28"/>
        </w:rPr>
        <w:t xml:space="preserve"> пятиминуток-напоминаний по БДД:</w:t>
      </w:r>
      <w:r w:rsidRPr="000146E2">
        <w:rPr>
          <w:sz w:val="28"/>
          <w:szCs w:val="28"/>
        </w:rPr>
        <w:br/>
      </w:r>
      <w:r w:rsidRPr="000146E2">
        <w:rPr>
          <w:iCs/>
          <w:sz w:val="28"/>
          <w:szCs w:val="28"/>
        </w:rPr>
        <w:t>проводятся в 1-11 классах.</w:t>
      </w:r>
      <w:r w:rsidRPr="000146E2">
        <w:rPr>
          <w:sz w:val="28"/>
          <w:szCs w:val="28"/>
        </w:rPr>
        <w:br/>
      </w:r>
      <w:r>
        <w:rPr>
          <w:sz w:val="28"/>
          <w:szCs w:val="28"/>
        </w:rPr>
        <w:br/>
        <w:t xml:space="preserve">Количество отрядов ЮИД - </w:t>
      </w:r>
      <w:r>
        <w:rPr>
          <w:i/>
          <w:iCs/>
          <w:sz w:val="28"/>
          <w:szCs w:val="28"/>
        </w:rPr>
        <w:t>1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 xml:space="preserve">Количество детей в отряде ЮИД - </w:t>
      </w:r>
      <w:r>
        <w:rPr>
          <w:i/>
          <w:iCs/>
          <w:sz w:val="28"/>
          <w:szCs w:val="28"/>
        </w:rPr>
        <w:t>20</w:t>
      </w:r>
      <w:r>
        <w:br/>
      </w:r>
      <w:r>
        <w:br/>
      </w:r>
      <w:r>
        <w:rPr>
          <w:b/>
          <w:bCs/>
          <w:sz w:val="28"/>
          <w:szCs w:val="28"/>
        </w:rPr>
        <w:t xml:space="preserve">                                    Организация работы по профилактике </w:t>
      </w:r>
    </w:p>
    <w:p w:rsidR="004A788C" w:rsidRDefault="004A788C" w:rsidP="005C3C35"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детского дорожно-транспортного травматизма</w:t>
      </w:r>
      <w:r>
        <w:br/>
      </w:r>
      <w:r>
        <w:br/>
      </w:r>
      <w:r>
        <w:rPr>
          <w:sz w:val="28"/>
          <w:szCs w:val="28"/>
        </w:rPr>
        <w:t xml:space="preserve">       Вопрос организации работы по профилактике детского дорожно-транспортного травматизма на сегодняшний день остаётся одним из самых важных. Это обусловлено трагической статистикой. </w:t>
      </w:r>
      <w:r>
        <w:rPr>
          <w:sz w:val="28"/>
          <w:szCs w:val="28"/>
        </w:rPr>
        <w:br/>
        <w:t xml:space="preserve">      Необходимо осознавать, что количество несчастных случаев на дороге в нашей стране во много раз превышает показатели развитых стран. Анализ статистических данных о состоянии детского дорожно-транспортного травматизма по </w:t>
      </w:r>
      <w:proofErr w:type="spellStart"/>
      <w:r>
        <w:rPr>
          <w:sz w:val="28"/>
          <w:szCs w:val="28"/>
        </w:rPr>
        <w:t>Кумторкалинскому</w:t>
      </w:r>
      <w:proofErr w:type="spellEnd"/>
      <w:r>
        <w:rPr>
          <w:sz w:val="28"/>
          <w:szCs w:val="28"/>
        </w:rPr>
        <w:t xml:space="preserve"> району показал необходимость акцентирования внимания всего педагогического коллектива на такой приоритетной задаче, как охрана жизни и здоровья детей. Решение этой задачи предполагает формирование у обучающихся устойчивых навыков безопасного поведения на улицах и дорогах с помощью изучения Правил дорожного движения и их практической отработки в урочной и внеурочной деятельности. </w:t>
      </w:r>
      <w:r>
        <w:rPr>
          <w:sz w:val="28"/>
          <w:szCs w:val="28"/>
        </w:rPr>
        <w:br/>
        <w:t xml:space="preserve">       Работа по профилактике дорожно-транспортного травматизма в МКОУ </w:t>
      </w:r>
    </w:p>
    <w:p w:rsidR="004A788C" w:rsidRDefault="004A788C" w:rsidP="005C3C35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Коркмаскалинская</w:t>
      </w:r>
      <w:proofErr w:type="spellEnd"/>
      <w:r>
        <w:rPr>
          <w:sz w:val="28"/>
          <w:szCs w:val="28"/>
        </w:rPr>
        <w:t xml:space="preserve"> СОШ» строится согласно утверждённому плану на учебный год. </w:t>
      </w:r>
    </w:p>
    <w:p w:rsidR="004A788C" w:rsidRDefault="004A788C" w:rsidP="005C3C35">
      <w:pPr>
        <w:rPr>
          <w:sz w:val="28"/>
          <w:szCs w:val="28"/>
        </w:rPr>
      </w:pPr>
      <w:r>
        <w:rPr>
          <w:sz w:val="28"/>
          <w:szCs w:val="28"/>
        </w:rPr>
        <w:t xml:space="preserve">       На протяжении учебного года ведётся информационно-разъяснительная работа с родителями, примером этому могут быть проведённые родительские собрания «Безопасный маршрут школьника», «Дорога в школу и домой», «Вы, ребёнок, транспорт и дорога» </w:t>
      </w:r>
      <w:r>
        <w:rPr>
          <w:bCs/>
          <w:sz w:val="28"/>
          <w:szCs w:val="28"/>
        </w:rPr>
        <w:t>и т.д.</w:t>
      </w:r>
      <w:r>
        <w:rPr>
          <w:sz w:val="28"/>
          <w:szCs w:val="28"/>
        </w:rPr>
        <w:br/>
        <w:t xml:space="preserve">      В школе работает  Отряд ЮИД, ребята  занимаются массово-разъяснительной работой по пропаганде ПДД (проводят в младших классах викторины, конкурсы по ПДД) </w:t>
      </w:r>
      <w:r>
        <w:rPr>
          <w:sz w:val="28"/>
          <w:szCs w:val="28"/>
        </w:rPr>
        <w:br/>
      </w:r>
    </w:p>
    <w:p w:rsidR="004A788C" w:rsidRPr="000146E2" w:rsidRDefault="004A788C" w:rsidP="005C3C35">
      <w:pPr>
        <w:rPr>
          <w:b/>
        </w:rPr>
      </w:pPr>
      <w:r w:rsidRPr="000146E2">
        <w:rPr>
          <w:b/>
          <w:sz w:val="28"/>
          <w:szCs w:val="28"/>
        </w:rPr>
        <w:t>В  течение учебного года организуются следующие мероприятия по ПДД:</w:t>
      </w:r>
    </w:p>
    <w:p w:rsidR="004A788C" w:rsidRDefault="004A788C" w:rsidP="005C3C35">
      <w:pPr>
        <w:rPr>
          <w:i/>
          <w:sz w:val="28"/>
          <w:szCs w:val="28"/>
        </w:rPr>
      </w:pPr>
    </w:p>
    <w:p w:rsidR="004A788C" w:rsidRPr="000146E2" w:rsidRDefault="004A788C" w:rsidP="00210EA3">
      <w:pPr>
        <w:ind w:left="567"/>
        <w:rPr>
          <w:sz w:val="28"/>
          <w:szCs w:val="28"/>
        </w:rPr>
      </w:pPr>
      <w:r w:rsidRPr="000146E2">
        <w:rPr>
          <w:sz w:val="28"/>
          <w:szCs w:val="28"/>
        </w:rPr>
        <w:t xml:space="preserve">    1.Беседы «Безопасный маршрут»</w:t>
      </w:r>
    </w:p>
    <w:p w:rsidR="004A788C" w:rsidRPr="000146E2" w:rsidRDefault="004A788C" w:rsidP="00210EA3">
      <w:pPr>
        <w:spacing w:before="100" w:beforeAutospacing="1"/>
        <w:rPr>
          <w:sz w:val="28"/>
          <w:szCs w:val="28"/>
        </w:rPr>
      </w:pPr>
      <w:r w:rsidRPr="000146E2">
        <w:rPr>
          <w:sz w:val="28"/>
          <w:szCs w:val="28"/>
        </w:rPr>
        <w:t xml:space="preserve">           2.Конкурс рисунков и плакатов по ПДД (1-11 </w:t>
      </w:r>
      <w:proofErr w:type="spellStart"/>
      <w:r w:rsidRPr="000146E2">
        <w:rPr>
          <w:sz w:val="28"/>
          <w:szCs w:val="28"/>
        </w:rPr>
        <w:t>кл</w:t>
      </w:r>
      <w:proofErr w:type="spellEnd"/>
      <w:r w:rsidRPr="000146E2">
        <w:rPr>
          <w:sz w:val="28"/>
          <w:szCs w:val="28"/>
        </w:rPr>
        <w:t>.)</w:t>
      </w:r>
    </w:p>
    <w:p w:rsidR="004A788C" w:rsidRPr="00AA48EF" w:rsidRDefault="004A788C" w:rsidP="00AA48EF">
      <w:pPr>
        <w:spacing w:before="100" w:beforeAutospacing="1"/>
        <w:ind w:left="567"/>
        <w:rPr>
          <w:sz w:val="28"/>
          <w:szCs w:val="28"/>
        </w:rPr>
      </w:pPr>
      <w:r w:rsidRPr="000146E2">
        <w:rPr>
          <w:sz w:val="28"/>
          <w:szCs w:val="28"/>
        </w:rPr>
        <w:t xml:space="preserve">  3. Внеклассные мероприятия, викторины, конкурсы по ПДД (1-11кл)</w:t>
      </w:r>
      <w:r w:rsidRPr="000146E2">
        <w:br/>
      </w:r>
    </w:p>
    <w:p w:rsidR="004A788C" w:rsidRDefault="004A788C" w:rsidP="005C3C3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Основные направления работы   по  БДДТТ </w:t>
      </w:r>
      <w:r>
        <w:br/>
      </w:r>
      <w:r>
        <w:br/>
      </w:r>
      <w:r>
        <w:rPr>
          <w:b/>
          <w:bCs/>
          <w:sz w:val="28"/>
          <w:szCs w:val="28"/>
        </w:rPr>
        <w:t>Цель:</w:t>
      </w:r>
      <w:r w:rsidRPr="00210EA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Создание необходимых условий для обеспечения непрерывного воспитательного процесса в области безопасности дорожного движения. </w:t>
      </w:r>
      <w:r>
        <w:rPr>
          <w:sz w:val="28"/>
          <w:szCs w:val="28"/>
        </w:rPr>
        <w:br/>
      </w: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Задачи:</w:t>
      </w:r>
      <w:r>
        <w:br/>
      </w:r>
      <w:r>
        <w:br/>
      </w:r>
      <w:r>
        <w:rPr>
          <w:sz w:val="28"/>
          <w:szCs w:val="28"/>
        </w:rPr>
        <w:t>1.Сохранить  жизнь и здоровье детей.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2.  Обучить  основам транспортной культуры.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5. Привлечь  внимание общественности к проблеме безопасности на дороге.</w:t>
      </w:r>
      <w:r w:rsidR="00AA48EF">
        <w:br/>
      </w:r>
      <w:r>
        <w:br/>
      </w:r>
      <w:r>
        <w:rPr>
          <w:b/>
          <w:bCs/>
          <w:sz w:val="28"/>
          <w:szCs w:val="28"/>
        </w:rPr>
        <w:t xml:space="preserve">      Ожидаемый результат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 xml:space="preserve">- Совершенствование профилактической работы по ПДД в школе; </w:t>
      </w:r>
      <w:r>
        <w:rPr>
          <w:sz w:val="28"/>
          <w:szCs w:val="28"/>
        </w:rPr>
        <w:br/>
        <w:t xml:space="preserve">- </w:t>
      </w:r>
      <w:proofErr w:type="spellStart"/>
      <w:r>
        <w:rPr>
          <w:sz w:val="28"/>
          <w:szCs w:val="28"/>
        </w:rPr>
        <w:t>Сформированность</w:t>
      </w:r>
      <w:proofErr w:type="spellEnd"/>
      <w:r>
        <w:rPr>
          <w:sz w:val="28"/>
          <w:szCs w:val="28"/>
        </w:rPr>
        <w:t xml:space="preserve"> навыков правильного поведения детей; </w:t>
      </w:r>
      <w:r>
        <w:rPr>
          <w:sz w:val="28"/>
          <w:szCs w:val="28"/>
        </w:rPr>
        <w:br/>
        <w:t>- Предотвращение детского дорожно-транспортного травматизма.</w:t>
      </w:r>
      <w:r>
        <w:rPr>
          <w:sz w:val="28"/>
          <w:szCs w:val="28"/>
        </w:rPr>
        <w:br/>
      </w:r>
    </w:p>
    <w:p w:rsidR="004A788C" w:rsidRDefault="004A788C" w:rsidP="005C3C35">
      <w:pPr>
        <w:rPr>
          <w:b/>
          <w:bCs/>
        </w:rPr>
      </w:pPr>
      <w:r>
        <w:rPr>
          <w:b/>
          <w:bCs/>
          <w:sz w:val="28"/>
          <w:szCs w:val="28"/>
        </w:rPr>
        <w:t>Направление деятельности</w:t>
      </w:r>
      <w:r>
        <w:br/>
      </w:r>
      <w:r>
        <w:br/>
        <w:t>-</w:t>
      </w:r>
      <w:r>
        <w:rPr>
          <w:sz w:val="28"/>
          <w:szCs w:val="28"/>
        </w:rPr>
        <w:t xml:space="preserve"> Тематические классные часы;</w:t>
      </w:r>
      <w:r>
        <w:rPr>
          <w:sz w:val="28"/>
          <w:szCs w:val="28"/>
        </w:rPr>
        <w:br/>
        <w:t>- беседы, познавательные игры;</w:t>
      </w:r>
      <w:r>
        <w:rPr>
          <w:sz w:val="28"/>
          <w:szCs w:val="28"/>
        </w:rPr>
        <w:br/>
        <w:t>- конкурсы рисунков, плакатов, стихотворений;</w:t>
      </w:r>
      <w:r>
        <w:rPr>
          <w:sz w:val="28"/>
          <w:szCs w:val="28"/>
        </w:rPr>
        <w:br/>
        <w:t xml:space="preserve">- совместная работа с учреждениями здравоохранения и ГИБДД; </w:t>
      </w:r>
      <w:r>
        <w:rPr>
          <w:sz w:val="28"/>
          <w:szCs w:val="28"/>
        </w:rPr>
        <w:br/>
        <w:t>- обучение учащихся оказанию первой медицинской помощи.</w:t>
      </w:r>
      <w:r>
        <w:br/>
      </w:r>
      <w:r>
        <w:br/>
      </w:r>
      <w:r>
        <w:rPr>
          <w:b/>
          <w:bCs/>
          <w:sz w:val="28"/>
          <w:szCs w:val="28"/>
        </w:rPr>
        <w:t xml:space="preserve">      Организационная работа 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- Обновление положений конкурсов, соревнований;</w:t>
      </w:r>
      <w:r>
        <w:rPr>
          <w:sz w:val="28"/>
          <w:szCs w:val="28"/>
        </w:rPr>
        <w:br/>
        <w:t>- разработка положений новых конкурсов;</w:t>
      </w:r>
      <w:r>
        <w:rPr>
          <w:sz w:val="28"/>
          <w:szCs w:val="28"/>
        </w:rPr>
        <w:br/>
        <w:t>- обновление уголков безопасности;</w:t>
      </w:r>
      <w:r>
        <w:rPr>
          <w:sz w:val="28"/>
          <w:szCs w:val="28"/>
        </w:rPr>
        <w:br/>
        <w:t>- организация проведения открытых  уроков и внеклассных мероприятий по ПДД;</w:t>
      </w:r>
      <w:r>
        <w:rPr>
          <w:sz w:val="28"/>
          <w:szCs w:val="28"/>
        </w:rPr>
        <w:br/>
        <w:t xml:space="preserve">- организация проведения игровых и обучающих мероприятий по ПДД. </w:t>
      </w:r>
      <w:r>
        <w:rPr>
          <w:sz w:val="28"/>
          <w:szCs w:val="28"/>
        </w:rPr>
        <w:br/>
      </w:r>
    </w:p>
    <w:p w:rsidR="004A788C" w:rsidRDefault="004A788C" w:rsidP="005C3C35">
      <w:pPr>
        <w:rPr>
          <w:sz w:val="28"/>
          <w:szCs w:val="28"/>
        </w:rPr>
      </w:pPr>
      <w:r>
        <w:rPr>
          <w:b/>
          <w:bCs/>
          <w:sz w:val="28"/>
          <w:szCs w:val="28"/>
        </w:rPr>
        <w:t>Инструктивн</w:t>
      </w:r>
      <w:proofErr w:type="gramStart"/>
      <w:r>
        <w:rPr>
          <w:b/>
          <w:bCs/>
          <w:sz w:val="28"/>
          <w:szCs w:val="28"/>
        </w:rPr>
        <w:t>о-</w:t>
      </w:r>
      <w:proofErr w:type="gramEnd"/>
      <w:r>
        <w:rPr>
          <w:b/>
          <w:bCs/>
          <w:sz w:val="28"/>
          <w:szCs w:val="28"/>
        </w:rPr>
        <w:t xml:space="preserve"> методическая работа 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- Проведение совещаний для педагогов, родителей по ПДД;</w:t>
      </w:r>
      <w:r>
        <w:rPr>
          <w:sz w:val="28"/>
          <w:szCs w:val="28"/>
        </w:rPr>
        <w:br/>
        <w:t>- консультации для педагогов, родителей, обучающихся;</w:t>
      </w:r>
      <w:r>
        <w:rPr>
          <w:sz w:val="28"/>
          <w:szCs w:val="28"/>
        </w:rPr>
        <w:br/>
        <w:t>- разработка методических рекомендаций;</w:t>
      </w:r>
      <w:r>
        <w:rPr>
          <w:sz w:val="28"/>
          <w:szCs w:val="28"/>
        </w:rPr>
        <w:br/>
        <w:t>- обновление инструкций по проведению инструктажа с детьми и подростками о</w:t>
      </w:r>
    </w:p>
    <w:p w:rsidR="00AA48EF" w:rsidRDefault="004A788C" w:rsidP="000146E2">
      <w:pPr>
        <w:rPr>
          <w:b/>
          <w:bCs/>
          <w:sz w:val="28"/>
          <w:szCs w:val="28"/>
        </w:rPr>
      </w:pPr>
      <w:r>
        <w:rPr>
          <w:sz w:val="28"/>
          <w:szCs w:val="28"/>
        </w:rPr>
        <w:t>безопасности дорожного движения;</w:t>
      </w:r>
      <w:r>
        <w:rPr>
          <w:sz w:val="28"/>
          <w:szCs w:val="28"/>
        </w:rPr>
        <w:br/>
        <w:t>- создание школьной видеотеки по ПДД.</w:t>
      </w:r>
      <w:r>
        <w:br/>
      </w:r>
      <w:r>
        <w:rPr>
          <w:sz w:val="28"/>
          <w:szCs w:val="28"/>
        </w:rPr>
        <w:br/>
      </w:r>
      <w:r>
        <w:rPr>
          <w:b/>
          <w:bCs/>
          <w:sz w:val="28"/>
          <w:szCs w:val="28"/>
        </w:rPr>
        <w:t xml:space="preserve">      Массовая работа </w:t>
      </w:r>
      <w:r>
        <w:rPr>
          <w:sz w:val="28"/>
          <w:szCs w:val="28"/>
        </w:rPr>
        <w:br/>
      </w:r>
      <w:r>
        <w:rPr>
          <w:sz w:val="28"/>
          <w:szCs w:val="28"/>
        </w:rPr>
        <w:br/>
        <w:t>- Проведение конкурсов, праздников, соревнований по ПДД;</w:t>
      </w:r>
      <w:r>
        <w:rPr>
          <w:sz w:val="28"/>
          <w:szCs w:val="28"/>
        </w:rPr>
        <w:br/>
        <w:t>- конкурсы рисунков, плакатов</w:t>
      </w:r>
      <w:r>
        <w:rPr>
          <w:sz w:val="28"/>
          <w:szCs w:val="28"/>
        </w:rPr>
        <w:br/>
        <w:t>- соревнования юных велосипедистов «Безопасное колесо»;</w:t>
      </w:r>
      <w:r>
        <w:rPr>
          <w:sz w:val="28"/>
          <w:szCs w:val="28"/>
        </w:rPr>
        <w:br/>
        <w:t>- проведение классных часов по профилактике ДДТТ;</w:t>
      </w:r>
      <w:r>
        <w:br/>
      </w:r>
      <w:r>
        <w:br/>
      </w:r>
      <w:r>
        <w:rPr>
          <w:b/>
          <w:bCs/>
          <w:sz w:val="28"/>
          <w:szCs w:val="28"/>
        </w:rPr>
        <w:t xml:space="preserve">       </w:t>
      </w:r>
    </w:p>
    <w:p w:rsidR="00AA48EF" w:rsidRDefault="00AA48EF" w:rsidP="000146E2">
      <w:pPr>
        <w:rPr>
          <w:b/>
          <w:bCs/>
          <w:sz w:val="28"/>
          <w:szCs w:val="28"/>
        </w:rPr>
      </w:pPr>
    </w:p>
    <w:p w:rsidR="004A788C" w:rsidRDefault="004A788C" w:rsidP="000146E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Мероприятия, запланированные на год</w:t>
      </w:r>
    </w:p>
    <w:p w:rsidR="004A788C" w:rsidRDefault="004A788C" w:rsidP="005C3C35">
      <w:pPr>
        <w:rPr>
          <w:b/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959"/>
        <w:gridCol w:w="9036"/>
      </w:tblGrid>
      <w:tr w:rsidR="004A788C" w:rsidRPr="0093629A" w:rsidTr="0093629A"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9036" w:type="dxa"/>
          </w:tcPr>
          <w:p w:rsidR="004A788C" w:rsidRPr="0093629A" w:rsidRDefault="004A788C" w:rsidP="000146E2">
            <w:pPr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Воспитательный модуль «Добрая дорога детства» (сентябрь)</w:t>
            </w:r>
            <w:r w:rsidRPr="0093629A">
              <w:rPr>
                <w:sz w:val="28"/>
                <w:szCs w:val="28"/>
              </w:rPr>
              <w:br/>
            </w:r>
          </w:p>
        </w:tc>
      </w:tr>
      <w:tr w:rsidR="004A788C" w:rsidRPr="0093629A" w:rsidTr="0093629A"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9036" w:type="dxa"/>
          </w:tcPr>
          <w:p w:rsidR="004A788C" w:rsidRPr="0093629A" w:rsidRDefault="004A788C" w:rsidP="000146E2">
            <w:pPr>
              <w:rPr>
                <w:bCs/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>Месячник по проведению Всероссийской операции «Внимание, дети!»</w:t>
            </w:r>
            <w:proofErr w:type="gramStart"/>
            <w:r w:rsidRPr="0093629A">
              <w:rPr>
                <w:sz w:val="28"/>
                <w:szCs w:val="28"/>
              </w:rPr>
              <w:t>.(</w:t>
            </w:r>
            <w:proofErr w:type="gramEnd"/>
            <w:r w:rsidRPr="0093629A">
              <w:rPr>
                <w:sz w:val="28"/>
                <w:szCs w:val="28"/>
              </w:rPr>
              <w:t>август-сентябрь)</w:t>
            </w:r>
          </w:p>
        </w:tc>
      </w:tr>
      <w:tr w:rsidR="004A788C" w:rsidRPr="0093629A" w:rsidTr="0093629A"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9036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>Составление маршрута движения учащихся начальных классов из дома  в  школу и обратно.</w:t>
            </w:r>
          </w:p>
        </w:tc>
      </w:tr>
      <w:tr w:rsidR="004A788C" w:rsidRPr="0093629A" w:rsidTr="0093629A"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9036" w:type="dxa"/>
          </w:tcPr>
          <w:p w:rsidR="004A788C" w:rsidRPr="0093629A" w:rsidRDefault="004A788C" w:rsidP="000146E2">
            <w:pPr>
              <w:rPr>
                <w:bCs/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 xml:space="preserve">Классные часы по правилам дорожного движения. </w:t>
            </w:r>
          </w:p>
        </w:tc>
      </w:tr>
      <w:tr w:rsidR="004A788C" w:rsidRPr="0093629A" w:rsidTr="0093629A"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9036" w:type="dxa"/>
          </w:tcPr>
          <w:p w:rsidR="004A788C" w:rsidRPr="0093629A" w:rsidRDefault="004A788C" w:rsidP="000146E2">
            <w:pPr>
              <w:rPr>
                <w:bCs/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>День здоровья. День защиты детей.</w:t>
            </w:r>
          </w:p>
        </w:tc>
      </w:tr>
      <w:tr w:rsidR="004A788C" w:rsidRPr="0093629A" w:rsidTr="0093629A"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9036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 xml:space="preserve">Административное совещание «Об организации профилактической работы в школе с детьми по ПДД». </w:t>
            </w:r>
          </w:p>
        </w:tc>
      </w:tr>
      <w:tr w:rsidR="004A788C" w:rsidRPr="0093629A" w:rsidTr="0093629A"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9036" w:type="dxa"/>
          </w:tcPr>
          <w:p w:rsidR="004A788C" w:rsidRPr="0093629A" w:rsidRDefault="004A788C" w:rsidP="000146E2">
            <w:pPr>
              <w:rPr>
                <w:bCs/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>Обновление классных уголков безопасности «Дети и дорога».</w:t>
            </w:r>
          </w:p>
        </w:tc>
      </w:tr>
      <w:tr w:rsidR="004A788C" w:rsidRPr="0093629A" w:rsidTr="0093629A">
        <w:trPr>
          <w:trHeight w:val="418"/>
        </w:trPr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9036" w:type="dxa"/>
          </w:tcPr>
          <w:p w:rsidR="004A788C" w:rsidRPr="0093629A" w:rsidRDefault="004A788C" w:rsidP="000146E2">
            <w:pPr>
              <w:rPr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>Соревнования «Безопасное колесо»</w:t>
            </w:r>
            <w:proofErr w:type="gramStart"/>
            <w:r w:rsidRPr="0093629A">
              <w:rPr>
                <w:sz w:val="28"/>
                <w:szCs w:val="28"/>
              </w:rPr>
              <w:t>.</w:t>
            </w:r>
            <w:proofErr w:type="gramEnd"/>
            <w:r w:rsidRPr="0093629A">
              <w:rPr>
                <w:sz w:val="28"/>
                <w:szCs w:val="28"/>
              </w:rPr>
              <w:t xml:space="preserve">  (</w:t>
            </w:r>
            <w:proofErr w:type="gramStart"/>
            <w:r w:rsidRPr="0093629A">
              <w:rPr>
                <w:sz w:val="28"/>
                <w:szCs w:val="28"/>
              </w:rPr>
              <w:t>о</w:t>
            </w:r>
            <w:proofErr w:type="gramEnd"/>
            <w:r w:rsidRPr="0093629A">
              <w:rPr>
                <w:sz w:val="28"/>
                <w:szCs w:val="28"/>
              </w:rPr>
              <w:t>сень, весна).</w:t>
            </w:r>
          </w:p>
          <w:p w:rsidR="004A788C" w:rsidRPr="0093629A" w:rsidRDefault="004A788C" w:rsidP="000146E2">
            <w:pPr>
              <w:rPr>
                <w:bCs/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 xml:space="preserve"> </w:t>
            </w:r>
          </w:p>
        </w:tc>
      </w:tr>
      <w:tr w:rsidR="004A788C" w:rsidRPr="0093629A" w:rsidTr="0093629A">
        <w:trPr>
          <w:trHeight w:val="536"/>
        </w:trPr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9</w:t>
            </w:r>
          </w:p>
        </w:tc>
        <w:tc>
          <w:tcPr>
            <w:tcW w:w="9036" w:type="dxa"/>
          </w:tcPr>
          <w:p w:rsidR="004A788C" w:rsidRPr="0093629A" w:rsidRDefault="004A788C" w:rsidP="000146E2">
            <w:pPr>
              <w:rPr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>Месячник по ПДД (апрель).</w:t>
            </w:r>
          </w:p>
        </w:tc>
      </w:tr>
      <w:tr w:rsidR="004A788C" w:rsidRPr="0093629A" w:rsidTr="0093629A"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9036" w:type="dxa"/>
          </w:tcPr>
          <w:p w:rsidR="004A788C" w:rsidRPr="0093629A" w:rsidRDefault="004A788C" w:rsidP="000146E2">
            <w:pPr>
              <w:rPr>
                <w:bCs/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 xml:space="preserve">Встреча с сотрудником ГИБДД. </w:t>
            </w:r>
            <w:r w:rsidRPr="0093629A">
              <w:rPr>
                <w:sz w:val="28"/>
                <w:szCs w:val="28"/>
              </w:rPr>
              <w:br/>
            </w:r>
          </w:p>
        </w:tc>
      </w:tr>
      <w:tr w:rsidR="004A788C" w:rsidRPr="0093629A" w:rsidTr="0093629A">
        <w:trPr>
          <w:trHeight w:val="1550"/>
        </w:trPr>
        <w:tc>
          <w:tcPr>
            <w:tcW w:w="959" w:type="dxa"/>
          </w:tcPr>
          <w:p w:rsidR="004A788C" w:rsidRPr="0093629A" w:rsidRDefault="004A788C" w:rsidP="0093629A">
            <w:pPr>
              <w:jc w:val="center"/>
              <w:rPr>
                <w:bCs/>
                <w:sz w:val="28"/>
                <w:szCs w:val="28"/>
              </w:rPr>
            </w:pPr>
            <w:r w:rsidRPr="0093629A">
              <w:rPr>
                <w:bCs/>
                <w:sz w:val="28"/>
                <w:szCs w:val="28"/>
              </w:rPr>
              <w:t>11.</w:t>
            </w:r>
          </w:p>
        </w:tc>
        <w:tc>
          <w:tcPr>
            <w:tcW w:w="9036" w:type="dxa"/>
          </w:tcPr>
          <w:p w:rsidR="004A788C" w:rsidRPr="0093629A" w:rsidRDefault="004A788C" w:rsidP="000146E2">
            <w:pPr>
              <w:rPr>
                <w:bCs/>
                <w:sz w:val="28"/>
                <w:szCs w:val="28"/>
              </w:rPr>
            </w:pPr>
            <w:r w:rsidRPr="0093629A">
              <w:rPr>
                <w:sz w:val="28"/>
                <w:szCs w:val="28"/>
              </w:rPr>
              <w:t xml:space="preserve">Родительские собрания по вопросам профилактики ДДТТ. </w:t>
            </w:r>
          </w:p>
        </w:tc>
      </w:tr>
    </w:tbl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AA48EF" w:rsidRDefault="00AA48EF" w:rsidP="005C3C35">
      <w:pPr>
        <w:rPr>
          <w:b/>
          <w:bCs/>
          <w:sz w:val="28"/>
          <w:szCs w:val="28"/>
        </w:rPr>
      </w:pPr>
    </w:p>
    <w:p w:rsidR="00AA48EF" w:rsidRDefault="00AA48EF" w:rsidP="005C3C35">
      <w:pPr>
        <w:rPr>
          <w:b/>
          <w:bCs/>
          <w:sz w:val="28"/>
          <w:szCs w:val="28"/>
        </w:rPr>
      </w:pPr>
    </w:p>
    <w:p w:rsidR="00AA48EF" w:rsidRDefault="00AA48EF" w:rsidP="005C3C35">
      <w:pPr>
        <w:rPr>
          <w:b/>
          <w:bCs/>
          <w:sz w:val="28"/>
          <w:szCs w:val="28"/>
        </w:rPr>
      </w:pPr>
    </w:p>
    <w:p w:rsidR="00AA48EF" w:rsidRDefault="00AA48EF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Default="004A788C" w:rsidP="005C3C35">
      <w:pPr>
        <w:rPr>
          <w:b/>
          <w:bCs/>
          <w:sz w:val="28"/>
          <w:szCs w:val="28"/>
        </w:rPr>
      </w:pPr>
    </w:p>
    <w:p w:rsidR="004A788C" w:rsidRPr="00130092" w:rsidRDefault="004A788C" w:rsidP="00CF08A3">
      <w:pPr>
        <w:jc w:val="center"/>
        <w:rPr>
          <w:b/>
          <w:sz w:val="56"/>
          <w:szCs w:val="56"/>
          <w:u w:val="single"/>
        </w:rPr>
      </w:pPr>
      <w:r w:rsidRPr="00130092">
        <w:rPr>
          <w:b/>
          <w:sz w:val="56"/>
          <w:szCs w:val="56"/>
          <w:u w:val="single"/>
        </w:rPr>
        <w:lastRenderedPageBreak/>
        <w:t>Обращение к родителям</w:t>
      </w:r>
    </w:p>
    <w:p w:rsidR="004A788C" w:rsidRDefault="004A788C" w:rsidP="00CF08A3">
      <w:pPr>
        <w:rPr>
          <w:sz w:val="28"/>
          <w:szCs w:val="28"/>
        </w:rPr>
      </w:pPr>
    </w:p>
    <w:p w:rsidR="004A788C" w:rsidRPr="00E642C2" w:rsidRDefault="004A788C" w:rsidP="00CF08A3">
      <w:pPr>
        <w:jc w:val="center"/>
        <w:rPr>
          <w:b/>
          <w:sz w:val="52"/>
          <w:szCs w:val="52"/>
        </w:rPr>
      </w:pPr>
      <w:r w:rsidRPr="00E642C2">
        <w:rPr>
          <w:b/>
          <w:sz w:val="52"/>
          <w:szCs w:val="52"/>
        </w:rPr>
        <w:t>УВАЖАЕМЫЕ РОДИТЕЛИ!</w:t>
      </w:r>
    </w:p>
    <w:p w:rsidR="004A788C" w:rsidRPr="00130092" w:rsidRDefault="004A788C" w:rsidP="00CF08A3">
      <w:pPr>
        <w:pStyle w:val="af3"/>
        <w:spacing w:line="276" w:lineRule="auto"/>
        <w:jc w:val="center"/>
        <w:rPr>
          <w:b/>
          <w:sz w:val="40"/>
          <w:szCs w:val="40"/>
        </w:rPr>
      </w:pPr>
      <w:r w:rsidRPr="00E642C2">
        <w:rPr>
          <w:b/>
          <w:sz w:val="40"/>
          <w:szCs w:val="40"/>
        </w:rPr>
        <w:t>В случае обнаружения неточностей и нарушений установки технических средств организации дорожного движения</w:t>
      </w:r>
    </w:p>
    <w:p w:rsidR="004A788C" w:rsidRPr="00E642C2" w:rsidRDefault="004A788C" w:rsidP="00CF08A3">
      <w:pPr>
        <w:pStyle w:val="af3"/>
        <w:spacing w:line="276" w:lineRule="auto"/>
        <w:jc w:val="center"/>
        <w:rPr>
          <w:b/>
          <w:sz w:val="40"/>
          <w:szCs w:val="40"/>
        </w:rPr>
      </w:pPr>
      <w:r w:rsidRPr="00E642C2">
        <w:rPr>
          <w:b/>
          <w:sz w:val="40"/>
          <w:szCs w:val="40"/>
        </w:rPr>
        <w:t xml:space="preserve"> </w:t>
      </w:r>
      <w:proofErr w:type="gramStart"/>
      <w:r w:rsidRPr="00E642C2">
        <w:rPr>
          <w:b/>
          <w:sz w:val="40"/>
          <w:szCs w:val="40"/>
        </w:rPr>
        <w:t>(дорожные знаки, светофорные объекты,</w:t>
      </w:r>
      <w:proofErr w:type="gramEnd"/>
    </w:p>
    <w:p w:rsidR="004A788C" w:rsidRPr="00130092" w:rsidRDefault="004A788C" w:rsidP="00CF08A3">
      <w:pPr>
        <w:pStyle w:val="af3"/>
        <w:spacing w:line="276" w:lineRule="auto"/>
        <w:jc w:val="center"/>
        <w:rPr>
          <w:b/>
          <w:sz w:val="40"/>
          <w:szCs w:val="40"/>
        </w:rPr>
      </w:pPr>
      <w:r w:rsidRPr="00E642C2">
        <w:rPr>
          <w:b/>
          <w:sz w:val="40"/>
          <w:szCs w:val="40"/>
        </w:rPr>
        <w:t>дорожная разметка, пешеходные ограждения)</w:t>
      </w:r>
    </w:p>
    <w:p w:rsidR="004A788C" w:rsidRPr="00E642C2" w:rsidRDefault="004A788C" w:rsidP="00CF08A3">
      <w:pPr>
        <w:pStyle w:val="af3"/>
        <w:spacing w:line="276" w:lineRule="auto"/>
        <w:jc w:val="center"/>
        <w:rPr>
          <w:b/>
          <w:sz w:val="40"/>
          <w:szCs w:val="40"/>
        </w:rPr>
      </w:pPr>
      <w:r w:rsidRPr="00E642C2">
        <w:rPr>
          <w:b/>
          <w:sz w:val="40"/>
          <w:szCs w:val="40"/>
        </w:rPr>
        <w:t>обращаться в контролирующие органы</w:t>
      </w:r>
    </w:p>
    <w:p w:rsidR="004A788C" w:rsidRPr="00E642C2" w:rsidRDefault="004A788C" w:rsidP="00CF08A3">
      <w:pPr>
        <w:pStyle w:val="af3"/>
        <w:spacing w:line="276" w:lineRule="auto"/>
        <w:jc w:val="center"/>
        <w:rPr>
          <w:b/>
          <w:sz w:val="40"/>
          <w:szCs w:val="40"/>
        </w:rPr>
      </w:pPr>
      <w:r w:rsidRPr="00E642C2">
        <w:rPr>
          <w:b/>
          <w:sz w:val="40"/>
          <w:szCs w:val="40"/>
        </w:rPr>
        <w:t>по телефонам:</w:t>
      </w:r>
    </w:p>
    <w:p w:rsidR="004A788C" w:rsidRPr="00E642C2" w:rsidRDefault="004A788C" w:rsidP="00CF08A3">
      <w:pPr>
        <w:jc w:val="center"/>
        <w:rPr>
          <w:b/>
          <w:sz w:val="44"/>
          <w:szCs w:val="44"/>
        </w:rPr>
      </w:pPr>
      <w:r w:rsidRPr="00E642C2">
        <w:rPr>
          <w:b/>
          <w:sz w:val="44"/>
          <w:szCs w:val="44"/>
        </w:rPr>
        <w:t xml:space="preserve">Комитет дорожного хозяйства, благоустройства и транспортной администрации </w:t>
      </w:r>
      <w:proofErr w:type="spellStart"/>
      <w:r>
        <w:rPr>
          <w:b/>
          <w:sz w:val="44"/>
          <w:szCs w:val="44"/>
        </w:rPr>
        <w:t>с</w:t>
      </w:r>
      <w:proofErr w:type="gramStart"/>
      <w:r>
        <w:rPr>
          <w:b/>
          <w:sz w:val="44"/>
          <w:szCs w:val="44"/>
        </w:rPr>
        <w:t>.К</w:t>
      </w:r>
      <w:proofErr w:type="gramEnd"/>
      <w:r>
        <w:rPr>
          <w:b/>
          <w:sz w:val="44"/>
          <w:szCs w:val="44"/>
        </w:rPr>
        <w:t>оркмаскала</w:t>
      </w:r>
      <w:proofErr w:type="spellEnd"/>
    </w:p>
    <w:p w:rsidR="004A788C" w:rsidRPr="00E642C2" w:rsidRDefault="004A788C" w:rsidP="00CF08A3">
      <w:pPr>
        <w:jc w:val="center"/>
        <w:rPr>
          <w:b/>
          <w:sz w:val="44"/>
          <w:szCs w:val="44"/>
          <w:u w:val="single"/>
        </w:rPr>
      </w:pPr>
      <w:r w:rsidRPr="00E642C2">
        <w:rPr>
          <w:b/>
          <w:sz w:val="44"/>
          <w:szCs w:val="44"/>
          <w:u w:val="single"/>
        </w:rPr>
        <w:t xml:space="preserve">т. </w:t>
      </w:r>
      <w:r>
        <w:rPr>
          <w:b/>
          <w:sz w:val="44"/>
          <w:szCs w:val="44"/>
          <w:u w:val="single"/>
        </w:rPr>
        <w:t>____________________</w:t>
      </w:r>
    </w:p>
    <w:p w:rsidR="004A788C" w:rsidRPr="00130092" w:rsidRDefault="004A788C" w:rsidP="00CF08A3">
      <w:pPr>
        <w:jc w:val="center"/>
        <w:rPr>
          <w:b/>
          <w:sz w:val="44"/>
          <w:szCs w:val="44"/>
        </w:rPr>
      </w:pPr>
    </w:p>
    <w:p w:rsidR="004A788C" w:rsidRPr="00E642C2" w:rsidRDefault="004A788C" w:rsidP="00CF08A3">
      <w:pPr>
        <w:jc w:val="center"/>
        <w:rPr>
          <w:b/>
          <w:sz w:val="44"/>
          <w:szCs w:val="44"/>
        </w:rPr>
      </w:pPr>
      <w:r w:rsidRPr="00E642C2">
        <w:rPr>
          <w:b/>
          <w:sz w:val="44"/>
          <w:szCs w:val="44"/>
        </w:rPr>
        <w:t xml:space="preserve">Администрация </w:t>
      </w:r>
      <w:r>
        <w:rPr>
          <w:b/>
          <w:sz w:val="44"/>
          <w:szCs w:val="44"/>
        </w:rPr>
        <w:t>села</w:t>
      </w:r>
    </w:p>
    <w:p w:rsidR="004A788C" w:rsidRPr="00E642C2" w:rsidRDefault="004A788C" w:rsidP="00CF08A3">
      <w:pPr>
        <w:jc w:val="center"/>
        <w:rPr>
          <w:b/>
          <w:sz w:val="44"/>
          <w:szCs w:val="44"/>
          <w:u w:val="single"/>
        </w:rPr>
      </w:pPr>
      <w:r w:rsidRPr="00E642C2">
        <w:rPr>
          <w:b/>
          <w:sz w:val="44"/>
          <w:szCs w:val="44"/>
        </w:rPr>
        <w:t xml:space="preserve"> </w:t>
      </w:r>
      <w:r w:rsidRPr="00E642C2">
        <w:rPr>
          <w:b/>
          <w:sz w:val="44"/>
          <w:szCs w:val="44"/>
          <w:u w:val="single"/>
        </w:rPr>
        <w:t>т.</w:t>
      </w:r>
      <w:r>
        <w:rPr>
          <w:b/>
          <w:sz w:val="44"/>
          <w:szCs w:val="44"/>
          <w:u w:val="single"/>
        </w:rPr>
        <w:t>_____________________</w:t>
      </w:r>
    </w:p>
    <w:p w:rsidR="004A788C" w:rsidRPr="00130092" w:rsidRDefault="004A788C" w:rsidP="00CF08A3">
      <w:pPr>
        <w:jc w:val="center"/>
        <w:rPr>
          <w:b/>
          <w:sz w:val="44"/>
          <w:szCs w:val="44"/>
        </w:rPr>
      </w:pPr>
    </w:p>
    <w:p w:rsidR="004A788C" w:rsidRPr="00E642C2" w:rsidRDefault="004A788C" w:rsidP="00CF08A3">
      <w:pPr>
        <w:jc w:val="center"/>
        <w:rPr>
          <w:b/>
          <w:sz w:val="44"/>
          <w:szCs w:val="44"/>
        </w:rPr>
      </w:pPr>
      <w:r w:rsidRPr="00E642C2">
        <w:rPr>
          <w:b/>
          <w:sz w:val="44"/>
          <w:szCs w:val="44"/>
        </w:rPr>
        <w:t xml:space="preserve">Администрация района </w:t>
      </w:r>
    </w:p>
    <w:p w:rsidR="004A788C" w:rsidRPr="00E642C2" w:rsidRDefault="004A788C" w:rsidP="00CF08A3">
      <w:pPr>
        <w:jc w:val="center"/>
        <w:rPr>
          <w:b/>
          <w:sz w:val="44"/>
          <w:szCs w:val="44"/>
        </w:rPr>
      </w:pPr>
      <w:proofErr w:type="spellStart"/>
      <w:r>
        <w:rPr>
          <w:b/>
          <w:sz w:val="44"/>
          <w:szCs w:val="44"/>
        </w:rPr>
        <w:t>Кумторкалинского</w:t>
      </w:r>
      <w:proofErr w:type="spellEnd"/>
      <w:r>
        <w:rPr>
          <w:b/>
          <w:sz w:val="44"/>
          <w:szCs w:val="44"/>
        </w:rPr>
        <w:t xml:space="preserve"> района</w:t>
      </w:r>
      <w:r w:rsidRPr="00E642C2">
        <w:rPr>
          <w:b/>
          <w:sz w:val="44"/>
          <w:szCs w:val="44"/>
        </w:rPr>
        <w:t xml:space="preserve">    </w:t>
      </w:r>
    </w:p>
    <w:p w:rsidR="004A788C" w:rsidRPr="00130092" w:rsidRDefault="004A788C" w:rsidP="00CF08A3">
      <w:pPr>
        <w:jc w:val="center"/>
        <w:rPr>
          <w:b/>
          <w:sz w:val="44"/>
          <w:szCs w:val="44"/>
          <w:u w:val="single"/>
        </w:rPr>
      </w:pPr>
      <w:r w:rsidRPr="00E642C2">
        <w:rPr>
          <w:b/>
          <w:sz w:val="44"/>
          <w:szCs w:val="44"/>
          <w:u w:val="single"/>
        </w:rPr>
        <w:t>т.</w:t>
      </w:r>
      <w:r>
        <w:rPr>
          <w:b/>
          <w:sz w:val="44"/>
          <w:szCs w:val="44"/>
          <w:u w:val="single"/>
        </w:rPr>
        <w:t>_____________________</w:t>
      </w:r>
    </w:p>
    <w:p w:rsidR="004A788C" w:rsidRPr="00130092" w:rsidRDefault="004A788C" w:rsidP="00CF08A3">
      <w:pPr>
        <w:jc w:val="center"/>
        <w:rPr>
          <w:b/>
          <w:sz w:val="44"/>
          <w:szCs w:val="44"/>
        </w:rPr>
      </w:pPr>
    </w:p>
    <w:p w:rsidR="004A788C" w:rsidRPr="00130092" w:rsidRDefault="004A788C" w:rsidP="00CF08A3">
      <w:pPr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Дорожная инспекция </w:t>
      </w:r>
      <w:r w:rsidRPr="00E642C2">
        <w:rPr>
          <w:b/>
          <w:sz w:val="44"/>
          <w:szCs w:val="44"/>
        </w:rPr>
        <w:t>Г</w:t>
      </w:r>
      <w:r>
        <w:rPr>
          <w:b/>
          <w:sz w:val="44"/>
          <w:szCs w:val="44"/>
        </w:rPr>
        <w:t>ИБДД О</w:t>
      </w:r>
      <w:r w:rsidRPr="00E642C2">
        <w:rPr>
          <w:b/>
          <w:sz w:val="44"/>
          <w:szCs w:val="44"/>
        </w:rPr>
        <w:t xml:space="preserve">МВД России </w:t>
      </w:r>
    </w:p>
    <w:p w:rsidR="004A788C" w:rsidRPr="009A020A" w:rsidRDefault="004A788C" w:rsidP="00CF08A3">
      <w:pPr>
        <w:jc w:val="center"/>
        <w:rPr>
          <w:b/>
          <w:sz w:val="48"/>
          <w:szCs w:val="48"/>
        </w:rPr>
      </w:pPr>
      <w:r w:rsidRPr="00E642C2">
        <w:rPr>
          <w:b/>
          <w:sz w:val="44"/>
          <w:szCs w:val="44"/>
        </w:rPr>
        <w:t xml:space="preserve">по </w:t>
      </w:r>
      <w:proofErr w:type="spellStart"/>
      <w:r>
        <w:rPr>
          <w:b/>
          <w:sz w:val="44"/>
          <w:szCs w:val="44"/>
        </w:rPr>
        <w:t>Кумторкалинскому</w:t>
      </w:r>
      <w:proofErr w:type="spellEnd"/>
      <w:r>
        <w:rPr>
          <w:b/>
          <w:sz w:val="44"/>
          <w:szCs w:val="44"/>
        </w:rPr>
        <w:t xml:space="preserve"> району РД </w:t>
      </w:r>
      <w:r w:rsidRPr="00E642C2">
        <w:rPr>
          <w:b/>
          <w:sz w:val="44"/>
          <w:szCs w:val="44"/>
          <w:u w:val="single"/>
        </w:rPr>
        <w:t>т.</w:t>
      </w:r>
      <w:r>
        <w:rPr>
          <w:b/>
          <w:sz w:val="44"/>
          <w:szCs w:val="44"/>
          <w:u w:val="single"/>
        </w:rPr>
        <w:t>_____________________</w:t>
      </w:r>
    </w:p>
    <w:p w:rsidR="004A788C" w:rsidRDefault="004A788C" w:rsidP="00CF08A3">
      <w:pPr>
        <w:rPr>
          <w:sz w:val="28"/>
          <w:szCs w:val="28"/>
        </w:rPr>
      </w:pPr>
    </w:p>
    <w:p w:rsidR="004A788C" w:rsidRDefault="004A788C" w:rsidP="00CF08A3">
      <w:pPr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4A788C" w:rsidRDefault="004A788C" w:rsidP="00CF08A3">
      <w:pPr>
        <w:spacing w:after="240"/>
      </w:pPr>
    </w:p>
    <w:p w:rsidR="004A788C" w:rsidRDefault="004A788C" w:rsidP="00CF08A3">
      <w:pPr>
        <w:spacing w:after="240"/>
      </w:pPr>
    </w:p>
    <w:p w:rsidR="004A788C" w:rsidRDefault="004A788C" w:rsidP="00CF08A3">
      <w:pPr>
        <w:spacing w:after="240"/>
      </w:pPr>
    </w:p>
    <w:p w:rsidR="004A788C" w:rsidRDefault="004A788C" w:rsidP="00CF08A3">
      <w:pPr>
        <w:spacing w:after="240"/>
      </w:pPr>
    </w:p>
    <w:p w:rsidR="004A788C" w:rsidRDefault="004A788C" w:rsidP="000E2C0C">
      <w:pPr>
        <w:spacing w:after="240"/>
        <w:jc w:val="center"/>
        <w:rPr>
          <w:b/>
        </w:rPr>
      </w:pPr>
      <w:r>
        <w:rPr>
          <w:b/>
        </w:rPr>
        <w:t xml:space="preserve">        </w:t>
      </w:r>
    </w:p>
    <w:p w:rsidR="000E2C0C" w:rsidRDefault="000E2C0C" w:rsidP="000E2C0C">
      <w:pPr>
        <w:spacing w:after="240"/>
        <w:jc w:val="center"/>
        <w:rPr>
          <w:b/>
        </w:rPr>
      </w:pPr>
    </w:p>
    <w:p w:rsidR="000E2C0C" w:rsidRDefault="000E2C0C" w:rsidP="000E2C0C">
      <w:pPr>
        <w:spacing w:after="240"/>
        <w:rPr>
          <w:b/>
        </w:rPr>
      </w:pPr>
    </w:p>
    <w:p w:rsidR="004A788C" w:rsidRPr="00213188" w:rsidRDefault="000E2C0C" w:rsidP="000E2C0C">
      <w:pPr>
        <w:spacing w:after="240"/>
        <w:rPr>
          <w:b/>
          <w:sz w:val="32"/>
          <w:szCs w:val="32"/>
        </w:rPr>
      </w:pPr>
      <w:r>
        <w:rPr>
          <w:b/>
        </w:rPr>
        <w:t xml:space="preserve">                                                                           </w:t>
      </w:r>
      <w:r w:rsidR="004A788C" w:rsidRPr="00213188">
        <w:rPr>
          <w:b/>
          <w:sz w:val="32"/>
          <w:szCs w:val="32"/>
        </w:rPr>
        <w:t>Памятка                                                                                                               родителям при составлении безопасного маршрута школьника.</w:t>
      </w:r>
    </w:p>
    <w:p w:rsidR="004A788C" w:rsidRPr="00213188" w:rsidRDefault="004A788C" w:rsidP="00130092">
      <w:pPr>
        <w:jc w:val="center"/>
        <w:rPr>
          <w:sz w:val="32"/>
          <w:szCs w:val="32"/>
        </w:rPr>
      </w:pPr>
      <w:r w:rsidRPr="00213188">
        <w:rPr>
          <w:sz w:val="32"/>
          <w:szCs w:val="32"/>
        </w:rPr>
        <w:t>Дорогие родители!</w:t>
      </w:r>
    </w:p>
    <w:p w:rsidR="004A788C" w:rsidRPr="00213188" w:rsidRDefault="004A788C" w:rsidP="00130092">
      <w:pPr>
        <w:rPr>
          <w:sz w:val="32"/>
          <w:szCs w:val="32"/>
        </w:rPr>
      </w:pPr>
      <w:r w:rsidRPr="00213188">
        <w:rPr>
          <w:sz w:val="32"/>
          <w:szCs w:val="32"/>
        </w:rPr>
        <w:t xml:space="preserve">           Помогите вашему ребёнку сохранить жизнь и здоровье на дороге.</w:t>
      </w:r>
    </w:p>
    <w:p w:rsidR="004A788C" w:rsidRPr="00213188" w:rsidRDefault="004A788C" w:rsidP="00130092">
      <w:pPr>
        <w:rPr>
          <w:sz w:val="32"/>
          <w:szCs w:val="32"/>
        </w:rPr>
      </w:pPr>
      <w:r w:rsidRPr="00213188">
        <w:rPr>
          <w:sz w:val="32"/>
          <w:szCs w:val="32"/>
        </w:rPr>
        <w:t xml:space="preserve">       Эту трудную задачу облегчит создание вами семейных учебных пособий.</w:t>
      </w:r>
    </w:p>
    <w:p w:rsidR="004A788C" w:rsidRPr="00213188" w:rsidRDefault="004A788C" w:rsidP="0099680B">
      <w:pPr>
        <w:jc w:val="center"/>
        <w:rPr>
          <w:sz w:val="32"/>
          <w:szCs w:val="32"/>
        </w:rPr>
      </w:pPr>
      <w:r w:rsidRPr="00213188">
        <w:rPr>
          <w:sz w:val="32"/>
          <w:szCs w:val="32"/>
        </w:rPr>
        <w:t>Вместе с детьми составьте схему маршрута</w:t>
      </w:r>
    </w:p>
    <w:p w:rsidR="004A788C" w:rsidRDefault="004A788C" w:rsidP="0099680B">
      <w:pPr>
        <w:jc w:val="center"/>
        <w:rPr>
          <w:sz w:val="32"/>
          <w:szCs w:val="32"/>
        </w:rPr>
      </w:pPr>
      <w:r w:rsidRPr="00213188">
        <w:rPr>
          <w:b/>
          <w:sz w:val="32"/>
          <w:szCs w:val="32"/>
        </w:rPr>
        <w:t>«Дом - школа - дом»</w:t>
      </w:r>
    </w:p>
    <w:p w:rsidR="004A788C" w:rsidRDefault="004A788C" w:rsidP="0099680B">
      <w:pPr>
        <w:jc w:val="center"/>
        <w:rPr>
          <w:sz w:val="32"/>
          <w:szCs w:val="32"/>
        </w:rPr>
      </w:pPr>
      <w:r w:rsidRPr="00213188">
        <w:rPr>
          <w:sz w:val="32"/>
          <w:szCs w:val="32"/>
        </w:rPr>
        <w:t>с детальным описанием</w:t>
      </w:r>
      <w:r>
        <w:rPr>
          <w:sz w:val="32"/>
          <w:szCs w:val="32"/>
        </w:rPr>
        <w:t xml:space="preserve"> </w:t>
      </w:r>
      <w:r w:rsidRPr="00213188">
        <w:rPr>
          <w:sz w:val="32"/>
          <w:szCs w:val="32"/>
        </w:rPr>
        <w:t>особенностей каждого перехода через дорогу и мест, требующих повышенного внимания. Могут быть полезными схемы других постоянных маршрутов вашей семьи («Дом - музыкальная школа», «Дом - дом бабушки» и т.д.), а также планы окрестностей дома и школы с их описанием.</w:t>
      </w:r>
      <w:r w:rsidRPr="00213188">
        <w:rPr>
          <w:sz w:val="32"/>
          <w:szCs w:val="32"/>
        </w:rPr>
        <w:br/>
      </w:r>
    </w:p>
    <w:p w:rsidR="004A788C" w:rsidRPr="00213188" w:rsidRDefault="004A788C" w:rsidP="0099680B">
      <w:pPr>
        <w:jc w:val="center"/>
        <w:rPr>
          <w:sz w:val="32"/>
          <w:szCs w:val="32"/>
        </w:rPr>
      </w:pPr>
      <w:r w:rsidRPr="00213188">
        <w:rPr>
          <w:b/>
          <w:sz w:val="32"/>
          <w:szCs w:val="32"/>
        </w:rPr>
        <w:t xml:space="preserve"> Рекомендуем:</w:t>
      </w:r>
      <w:r w:rsidRPr="00213188">
        <w:rPr>
          <w:b/>
          <w:sz w:val="32"/>
          <w:szCs w:val="32"/>
        </w:rPr>
        <w:br/>
      </w:r>
      <w:r w:rsidRPr="00213188">
        <w:rPr>
          <w:sz w:val="32"/>
          <w:szCs w:val="32"/>
        </w:rPr>
        <w:br/>
        <w:t>1. Вместе с ребенком пройти по рекомендуемому маршруту, обсудив места, требующие повышенного внимания. Обязательно обозначить, по какому маршруту идти нельзя.</w:t>
      </w:r>
      <w:r w:rsidRPr="00213188">
        <w:rPr>
          <w:sz w:val="32"/>
          <w:szCs w:val="32"/>
        </w:rPr>
        <w:br/>
      </w:r>
      <w:r w:rsidRPr="00213188">
        <w:rPr>
          <w:sz w:val="32"/>
          <w:szCs w:val="32"/>
        </w:rPr>
        <w:br/>
        <w:t>2. Дома вместе с ребенком составить схему рекомендуемого маршрута и описание к ней.</w:t>
      </w:r>
      <w:r w:rsidRPr="00213188">
        <w:rPr>
          <w:sz w:val="32"/>
          <w:szCs w:val="32"/>
        </w:rPr>
        <w:br/>
      </w:r>
      <w:r w:rsidRPr="00213188">
        <w:rPr>
          <w:sz w:val="32"/>
          <w:szCs w:val="32"/>
        </w:rPr>
        <w:br/>
        <w:t>3. Пройти маршрут вместе с ребенком повторно, попросив его объяснить взрослому, как правильно</w:t>
      </w:r>
    </w:p>
    <w:p w:rsidR="004A788C" w:rsidRDefault="004A788C" w:rsidP="00130092">
      <w:pPr>
        <w:rPr>
          <w:sz w:val="32"/>
          <w:szCs w:val="32"/>
        </w:rPr>
      </w:pPr>
      <w:r w:rsidRPr="00213188">
        <w:rPr>
          <w:sz w:val="32"/>
          <w:szCs w:val="32"/>
        </w:rPr>
        <w:t>поступать в том или ином случае.</w:t>
      </w:r>
      <w:r w:rsidRPr="00213188">
        <w:rPr>
          <w:sz w:val="32"/>
          <w:szCs w:val="32"/>
        </w:rPr>
        <w:br/>
      </w:r>
      <w:r w:rsidRPr="00213188">
        <w:rPr>
          <w:sz w:val="32"/>
          <w:szCs w:val="32"/>
        </w:rPr>
        <w:br/>
        <w:t>4. Регулярно тренировать внимание ребенка, превращая его знания в навыки поведения.</w:t>
      </w:r>
      <w:r w:rsidRPr="00213188">
        <w:rPr>
          <w:sz w:val="32"/>
          <w:szCs w:val="32"/>
        </w:rPr>
        <w:br/>
      </w:r>
    </w:p>
    <w:p w:rsidR="004A788C" w:rsidRDefault="004A788C" w:rsidP="00130092">
      <w:pPr>
        <w:rPr>
          <w:sz w:val="32"/>
          <w:szCs w:val="32"/>
        </w:rPr>
      </w:pPr>
    </w:p>
    <w:p w:rsidR="004A788C" w:rsidRDefault="004A788C" w:rsidP="00130092">
      <w:pPr>
        <w:rPr>
          <w:sz w:val="32"/>
          <w:szCs w:val="32"/>
        </w:rPr>
      </w:pPr>
    </w:p>
    <w:p w:rsidR="004A788C" w:rsidRDefault="004A788C" w:rsidP="00130092">
      <w:pPr>
        <w:rPr>
          <w:sz w:val="32"/>
          <w:szCs w:val="32"/>
        </w:rPr>
      </w:pPr>
    </w:p>
    <w:p w:rsidR="004A788C" w:rsidRDefault="004A788C" w:rsidP="00130092">
      <w:pPr>
        <w:rPr>
          <w:sz w:val="32"/>
          <w:szCs w:val="32"/>
        </w:rPr>
      </w:pPr>
    </w:p>
    <w:p w:rsidR="004A788C" w:rsidRDefault="004A788C" w:rsidP="00130092">
      <w:pPr>
        <w:rPr>
          <w:sz w:val="32"/>
          <w:szCs w:val="32"/>
        </w:rPr>
      </w:pPr>
    </w:p>
    <w:p w:rsidR="004A788C" w:rsidRDefault="004A788C" w:rsidP="00130092">
      <w:pPr>
        <w:rPr>
          <w:sz w:val="32"/>
          <w:szCs w:val="32"/>
        </w:rPr>
      </w:pPr>
    </w:p>
    <w:p w:rsidR="004A788C" w:rsidRDefault="004A788C" w:rsidP="00130092">
      <w:pPr>
        <w:rPr>
          <w:sz w:val="32"/>
          <w:szCs w:val="32"/>
        </w:rPr>
      </w:pPr>
    </w:p>
    <w:p w:rsidR="004A788C" w:rsidRDefault="004A788C" w:rsidP="00130092">
      <w:pPr>
        <w:rPr>
          <w:sz w:val="32"/>
          <w:szCs w:val="32"/>
        </w:rPr>
      </w:pPr>
    </w:p>
    <w:p w:rsidR="004A788C" w:rsidRDefault="004A788C" w:rsidP="00130092">
      <w:pPr>
        <w:rPr>
          <w:sz w:val="32"/>
          <w:szCs w:val="32"/>
        </w:rPr>
      </w:pPr>
    </w:p>
    <w:p w:rsidR="00D42AFF" w:rsidRDefault="00D42AFF" w:rsidP="0099680B">
      <w:pPr>
        <w:jc w:val="center"/>
        <w:rPr>
          <w:sz w:val="32"/>
          <w:szCs w:val="32"/>
        </w:rPr>
      </w:pPr>
    </w:p>
    <w:p w:rsidR="00D42AFF" w:rsidRDefault="00D42AFF" w:rsidP="0099680B">
      <w:pPr>
        <w:jc w:val="center"/>
        <w:rPr>
          <w:sz w:val="32"/>
          <w:szCs w:val="32"/>
        </w:rPr>
      </w:pPr>
    </w:p>
    <w:p w:rsidR="00D42AFF" w:rsidRDefault="00D42AFF" w:rsidP="0099680B">
      <w:pPr>
        <w:jc w:val="center"/>
        <w:rPr>
          <w:sz w:val="32"/>
          <w:szCs w:val="32"/>
        </w:rPr>
      </w:pPr>
    </w:p>
    <w:p w:rsidR="004A788C" w:rsidRDefault="004A788C" w:rsidP="0099680B">
      <w:pPr>
        <w:jc w:val="center"/>
        <w:rPr>
          <w:b/>
          <w:bCs/>
          <w:i/>
          <w:iCs/>
          <w:sz w:val="36"/>
          <w:szCs w:val="36"/>
        </w:rPr>
      </w:pPr>
      <w:r w:rsidRPr="00213188">
        <w:rPr>
          <w:sz w:val="32"/>
          <w:szCs w:val="32"/>
        </w:rPr>
        <w:lastRenderedPageBreak/>
        <w:br/>
      </w:r>
      <w:r w:rsidRPr="00130092">
        <w:rPr>
          <w:b/>
          <w:bCs/>
          <w:sz w:val="32"/>
          <w:szCs w:val="32"/>
        </w:rPr>
        <w:t xml:space="preserve">       </w:t>
      </w:r>
      <w:r w:rsidRPr="0099680B">
        <w:rPr>
          <w:b/>
          <w:bCs/>
          <w:sz w:val="40"/>
          <w:szCs w:val="40"/>
        </w:rPr>
        <w:t>Памятка школьнику</w:t>
      </w:r>
      <w:r w:rsidRPr="0099680B">
        <w:rPr>
          <w:sz w:val="40"/>
          <w:szCs w:val="40"/>
        </w:rPr>
        <w:br/>
      </w:r>
      <w:r w:rsidRPr="0099680B">
        <w:rPr>
          <w:b/>
          <w:bCs/>
          <w:i/>
          <w:iCs/>
          <w:sz w:val="36"/>
          <w:szCs w:val="36"/>
        </w:rPr>
        <w:br/>
        <w:t xml:space="preserve"> ОСНОВНЫЕ ПРАВИЛА БЕЗОПАСНОГО ПОВЕДЕНИЯ </w:t>
      </w:r>
    </w:p>
    <w:p w:rsidR="004A788C" w:rsidRDefault="004A788C" w:rsidP="0099680B">
      <w:pPr>
        <w:jc w:val="center"/>
        <w:rPr>
          <w:b/>
          <w:bCs/>
          <w:i/>
          <w:iCs/>
          <w:sz w:val="36"/>
          <w:szCs w:val="36"/>
        </w:rPr>
      </w:pPr>
      <w:r w:rsidRPr="0099680B">
        <w:rPr>
          <w:b/>
          <w:bCs/>
          <w:i/>
          <w:iCs/>
          <w:sz w:val="36"/>
          <w:szCs w:val="36"/>
        </w:rPr>
        <w:t>НА ДОРОГЕ</w:t>
      </w:r>
    </w:p>
    <w:p w:rsidR="004A788C" w:rsidRPr="0099680B" w:rsidRDefault="004A788C" w:rsidP="0099680B">
      <w:pPr>
        <w:jc w:val="center"/>
        <w:rPr>
          <w:sz w:val="36"/>
          <w:szCs w:val="36"/>
        </w:rPr>
      </w:pPr>
    </w:p>
    <w:p w:rsidR="004A788C" w:rsidRPr="0099680B" w:rsidRDefault="004A788C" w:rsidP="00130092">
      <w:pPr>
        <w:numPr>
          <w:ilvl w:val="0"/>
          <w:numId w:val="9"/>
        </w:numPr>
        <w:spacing w:line="276" w:lineRule="auto"/>
        <w:ind w:left="714" w:hanging="357"/>
        <w:rPr>
          <w:sz w:val="36"/>
          <w:szCs w:val="36"/>
        </w:rPr>
      </w:pPr>
      <w:r w:rsidRPr="0099680B">
        <w:rPr>
          <w:sz w:val="36"/>
          <w:szCs w:val="36"/>
        </w:rPr>
        <w:t>Никогда не выбегайте на дорогу перед приближающимся автомобилем. Это опасно, потому что  водитель не может остановить машину сразу.</w:t>
      </w:r>
    </w:p>
    <w:p w:rsidR="004A788C" w:rsidRPr="0099680B" w:rsidRDefault="004A788C" w:rsidP="00130092">
      <w:pPr>
        <w:numPr>
          <w:ilvl w:val="0"/>
          <w:numId w:val="10"/>
        </w:numPr>
        <w:spacing w:line="276" w:lineRule="auto"/>
        <w:ind w:left="714" w:hanging="357"/>
        <w:rPr>
          <w:sz w:val="36"/>
          <w:szCs w:val="36"/>
        </w:rPr>
      </w:pPr>
      <w:r w:rsidRPr="0099680B">
        <w:rPr>
          <w:sz w:val="36"/>
          <w:szCs w:val="36"/>
        </w:rPr>
        <w:t>Дорогу необходимо переходить в специально установленных местах по пешеходному переходу.</w:t>
      </w:r>
    </w:p>
    <w:p w:rsidR="004A788C" w:rsidRPr="0099680B" w:rsidRDefault="004A788C" w:rsidP="00130092">
      <w:pPr>
        <w:numPr>
          <w:ilvl w:val="0"/>
          <w:numId w:val="11"/>
        </w:numPr>
        <w:spacing w:line="276" w:lineRule="auto"/>
        <w:ind w:left="714" w:hanging="357"/>
        <w:rPr>
          <w:sz w:val="36"/>
          <w:szCs w:val="36"/>
        </w:rPr>
      </w:pPr>
      <w:r w:rsidRPr="0099680B">
        <w:rPr>
          <w:sz w:val="36"/>
          <w:szCs w:val="36"/>
        </w:rPr>
        <w:t>На проезжую часть выходите только после того, как убедитесь в отсутствии приближающегося  транспорта и слева и справа.</w:t>
      </w:r>
    </w:p>
    <w:p w:rsidR="004A788C" w:rsidRPr="0099680B" w:rsidRDefault="004A788C" w:rsidP="00130092">
      <w:pPr>
        <w:numPr>
          <w:ilvl w:val="0"/>
          <w:numId w:val="12"/>
        </w:numPr>
        <w:spacing w:line="276" w:lineRule="auto"/>
        <w:ind w:left="714" w:hanging="357"/>
        <w:rPr>
          <w:sz w:val="36"/>
          <w:szCs w:val="36"/>
        </w:rPr>
      </w:pPr>
      <w:r w:rsidRPr="0099680B">
        <w:rPr>
          <w:sz w:val="36"/>
          <w:szCs w:val="36"/>
        </w:rPr>
        <w:t xml:space="preserve">Опасно выезжать на проезжую часть на </w:t>
      </w:r>
      <w:proofErr w:type="spellStart"/>
      <w:r w:rsidRPr="0099680B">
        <w:rPr>
          <w:sz w:val="36"/>
          <w:szCs w:val="36"/>
        </w:rPr>
        <w:t>скейтах</w:t>
      </w:r>
      <w:proofErr w:type="spellEnd"/>
      <w:r w:rsidRPr="0099680B">
        <w:rPr>
          <w:sz w:val="36"/>
          <w:szCs w:val="36"/>
        </w:rPr>
        <w:t xml:space="preserve"> и роликовых коньках.</w:t>
      </w:r>
      <w:r w:rsidRPr="0099680B">
        <w:rPr>
          <w:sz w:val="36"/>
          <w:szCs w:val="36"/>
        </w:rPr>
        <w:br/>
        <w:t>Не выбегайте на дорогу вне зоны пешеходного перехода, в этом месте водитель не ожидает пешеходов и не сможет мгновенно остановить автомобиль.</w:t>
      </w:r>
    </w:p>
    <w:p w:rsidR="004A788C" w:rsidRDefault="004A788C" w:rsidP="00130092">
      <w:pPr>
        <w:numPr>
          <w:ilvl w:val="0"/>
          <w:numId w:val="13"/>
        </w:numPr>
        <w:spacing w:line="276" w:lineRule="auto"/>
        <w:ind w:left="714" w:hanging="357"/>
        <w:rPr>
          <w:sz w:val="36"/>
          <w:szCs w:val="36"/>
        </w:rPr>
      </w:pPr>
      <w:r w:rsidRPr="0099680B">
        <w:rPr>
          <w:sz w:val="36"/>
          <w:szCs w:val="36"/>
        </w:rPr>
        <w:t>Опасно играть в мяч и другие игры рядом с проезжей частью, лучше это делать во дворе или  на детской площадке.</w:t>
      </w:r>
    </w:p>
    <w:p w:rsidR="004A788C" w:rsidRDefault="004A788C" w:rsidP="0099680B">
      <w:pPr>
        <w:spacing w:line="276" w:lineRule="auto"/>
        <w:ind w:left="357"/>
        <w:rPr>
          <w:sz w:val="36"/>
          <w:szCs w:val="36"/>
        </w:rPr>
      </w:pPr>
    </w:p>
    <w:p w:rsidR="004A788C" w:rsidRPr="0099680B" w:rsidRDefault="004A788C" w:rsidP="0099680B">
      <w:pPr>
        <w:spacing w:line="276" w:lineRule="auto"/>
        <w:ind w:left="357"/>
        <w:rPr>
          <w:sz w:val="36"/>
          <w:szCs w:val="36"/>
        </w:rPr>
      </w:pPr>
    </w:p>
    <w:p w:rsidR="004A788C" w:rsidRPr="0099680B" w:rsidRDefault="004A788C" w:rsidP="00130092">
      <w:pPr>
        <w:jc w:val="center"/>
        <w:rPr>
          <w:b/>
          <w:sz w:val="36"/>
          <w:szCs w:val="36"/>
        </w:rPr>
      </w:pPr>
      <w:r w:rsidRPr="0099680B">
        <w:rPr>
          <w:b/>
          <w:sz w:val="36"/>
          <w:szCs w:val="36"/>
        </w:rPr>
        <w:t xml:space="preserve">Помните! Только строгое соблюдение </w:t>
      </w:r>
      <w:r w:rsidRPr="0099680B">
        <w:rPr>
          <w:b/>
          <w:sz w:val="36"/>
          <w:szCs w:val="36"/>
        </w:rPr>
        <w:br/>
        <w:t xml:space="preserve">Правил дорожного движения защищает всех вас </w:t>
      </w:r>
      <w:r w:rsidRPr="0099680B">
        <w:rPr>
          <w:b/>
          <w:sz w:val="36"/>
          <w:szCs w:val="36"/>
        </w:rPr>
        <w:br/>
        <w:t>от опасностей на дороге.</w:t>
      </w:r>
      <w:r w:rsidRPr="0099680B">
        <w:rPr>
          <w:sz w:val="36"/>
          <w:szCs w:val="36"/>
        </w:rPr>
        <w:br/>
      </w:r>
      <w:r w:rsidRPr="0099680B">
        <w:rPr>
          <w:sz w:val="36"/>
          <w:szCs w:val="36"/>
        </w:rPr>
        <w:br/>
      </w: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Default="004A788C" w:rsidP="00130092">
      <w:pPr>
        <w:jc w:val="center"/>
        <w:rPr>
          <w:b/>
          <w:sz w:val="36"/>
          <w:szCs w:val="36"/>
        </w:rPr>
      </w:pPr>
    </w:p>
    <w:p w:rsidR="004A788C" w:rsidRPr="00213188" w:rsidRDefault="004A788C" w:rsidP="00130092">
      <w:pPr>
        <w:jc w:val="center"/>
        <w:rPr>
          <w:sz w:val="36"/>
          <w:szCs w:val="36"/>
        </w:rPr>
      </w:pPr>
      <w:r w:rsidRPr="00213188">
        <w:rPr>
          <w:b/>
          <w:sz w:val="36"/>
          <w:szCs w:val="36"/>
        </w:rPr>
        <w:t>Памятка для родителей по обучению детей правилам дорожного движения</w:t>
      </w:r>
    </w:p>
    <w:p w:rsidR="004A788C" w:rsidRPr="00213188" w:rsidRDefault="004A788C" w:rsidP="00130092">
      <w:pPr>
        <w:numPr>
          <w:ilvl w:val="0"/>
          <w:numId w:val="14"/>
        </w:numPr>
        <w:spacing w:before="100" w:beforeAutospacing="1" w:after="100" w:afterAutospacing="1" w:line="276" w:lineRule="auto"/>
        <w:rPr>
          <w:sz w:val="36"/>
          <w:szCs w:val="36"/>
        </w:rPr>
      </w:pPr>
      <w:r w:rsidRPr="00213188">
        <w:rPr>
          <w:sz w:val="36"/>
          <w:szCs w:val="36"/>
        </w:rPr>
        <w:t>Не спешите, переходите дорогу размеренным шагом. Выходя на проезжую часть дороги, прекратите разговаривать - ребенок должен привыкнуть, что при переходе дороги нужно сосредоточиться.</w:t>
      </w:r>
    </w:p>
    <w:p w:rsidR="004A788C" w:rsidRPr="00213188" w:rsidRDefault="004A788C" w:rsidP="00130092">
      <w:pPr>
        <w:numPr>
          <w:ilvl w:val="0"/>
          <w:numId w:val="14"/>
        </w:numPr>
        <w:spacing w:before="100" w:beforeAutospacing="1" w:after="100" w:afterAutospacing="1" w:line="276" w:lineRule="auto"/>
        <w:rPr>
          <w:sz w:val="36"/>
          <w:szCs w:val="36"/>
        </w:rPr>
      </w:pPr>
      <w:r w:rsidRPr="00213188">
        <w:rPr>
          <w:sz w:val="36"/>
          <w:szCs w:val="36"/>
        </w:rPr>
        <w:t>Не переходите дорогу на красный или желтый сигнал светофора, как бы вы при этом не торопились. Переходите дорогу только в местах, обозначенных дорожным знаком “Пешеходный переход”.</w:t>
      </w:r>
    </w:p>
    <w:p w:rsidR="004A788C" w:rsidRPr="00213188" w:rsidRDefault="004A788C" w:rsidP="00130092">
      <w:pPr>
        <w:numPr>
          <w:ilvl w:val="0"/>
          <w:numId w:val="14"/>
        </w:numPr>
        <w:spacing w:line="276" w:lineRule="auto"/>
        <w:rPr>
          <w:sz w:val="36"/>
          <w:szCs w:val="36"/>
        </w:rPr>
      </w:pPr>
      <w:r w:rsidRPr="00213188">
        <w:rPr>
          <w:sz w:val="36"/>
          <w:szCs w:val="36"/>
        </w:rPr>
        <w:t xml:space="preserve"> Из автобуса, троллейбуса, трамвая, такси выходите первыми. В противном случае ребенок может  упасть или побежать на проезжую часть.</w:t>
      </w:r>
    </w:p>
    <w:p w:rsidR="004A788C" w:rsidRPr="00213188" w:rsidRDefault="004A788C" w:rsidP="00130092">
      <w:pPr>
        <w:numPr>
          <w:ilvl w:val="0"/>
          <w:numId w:val="14"/>
        </w:numPr>
        <w:spacing w:line="276" w:lineRule="auto"/>
        <w:rPr>
          <w:sz w:val="36"/>
          <w:szCs w:val="36"/>
        </w:rPr>
      </w:pPr>
      <w:r w:rsidRPr="00213188">
        <w:rPr>
          <w:sz w:val="36"/>
          <w:szCs w:val="36"/>
        </w:rPr>
        <w:t>Привлекайте ребенка к участию в ваших наблюдениях за обстановкой на дороге, показывайте ему те машины, которые готовятся поворачивать, едут с большой скоростью и т.д.</w:t>
      </w:r>
    </w:p>
    <w:p w:rsidR="004A788C" w:rsidRPr="00213188" w:rsidRDefault="004A788C" w:rsidP="00130092">
      <w:pPr>
        <w:numPr>
          <w:ilvl w:val="0"/>
          <w:numId w:val="14"/>
        </w:numPr>
        <w:spacing w:before="100" w:beforeAutospacing="1" w:after="100" w:afterAutospacing="1" w:line="276" w:lineRule="auto"/>
        <w:rPr>
          <w:sz w:val="36"/>
          <w:szCs w:val="36"/>
        </w:rPr>
      </w:pPr>
      <w:r w:rsidRPr="00213188">
        <w:rPr>
          <w:sz w:val="36"/>
          <w:szCs w:val="36"/>
        </w:rPr>
        <w:t>Не выходите с ребенком из-за кустов или машины, не осмотрев предварительно дорогу, – это типичная ошибка и нельзя допускать, чтобы дети ее повторяли.</w:t>
      </w:r>
    </w:p>
    <w:p w:rsidR="004A788C" w:rsidRPr="00213188" w:rsidRDefault="004A788C" w:rsidP="00130092">
      <w:pPr>
        <w:numPr>
          <w:ilvl w:val="0"/>
          <w:numId w:val="14"/>
        </w:numPr>
        <w:spacing w:before="100" w:beforeAutospacing="1" w:after="100" w:afterAutospacing="1" w:line="276" w:lineRule="auto"/>
        <w:rPr>
          <w:sz w:val="36"/>
          <w:szCs w:val="36"/>
        </w:rPr>
      </w:pPr>
      <w:r w:rsidRPr="00213188">
        <w:rPr>
          <w:sz w:val="36"/>
          <w:szCs w:val="36"/>
        </w:rPr>
        <w:t>Не разрешайте детям играть вблизи дороги и на проезжей части.</w:t>
      </w:r>
      <w:r w:rsidRPr="00213188">
        <w:rPr>
          <w:sz w:val="36"/>
          <w:szCs w:val="36"/>
        </w:rPr>
        <w:br/>
      </w:r>
    </w:p>
    <w:p w:rsidR="004A788C" w:rsidRPr="00213188" w:rsidRDefault="004A788C" w:rsidP="00213188">
      <w:pPr>
        <w:jc w:val="center"/>
        <w:rPr>
          <w:b/>
          <w:sz w:val="36"/>
          <w:szCs w:val="36"/>
        </w:rPr>
      </w:pPr>
      <w:r w:rsidRPr="00213188">
        <w:rPr>
          <w:b/>
          <w:sz w:val="36"/>
          <w:szCs w:val="36"/>
        </w:rPr>
        <w:t>Твердо усвойте сами и научите ребенка, что входить в любой вид транспорта и выходить из него можно только тогда, когда он стоит. Объясните ребенку, почему  нельзя прыгать на ходу.</w:t>
      </w:r>
    </w:p>
    <w:p w:rsidR="004A788C" w:rsidRPr="00213188" w:rsidRDefault="004A788C" w:rsidP="00213188">
      <w:pPr>
        <w:jc w:val="center"/>
        <w:rPr>
          <w:b/>
          <w:i/>
          <w:sz w:val="36"/>
          <w:szCs w:val="36"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rPr>
          <w:b/>
          <w:i/>
        </w:rPr>
      </w:pPr>
    </w:p>
    <w:p w:rsidR="004A788C" w:rsidRDefault="004A788C" w:rsidP="00CF08A3">
      <w:pPr>
        <w:jc w:val="center"/>
        <w:rPr>
          <w:b/>
          <w:i/>
          <w:sz w:val="36"/>
          <w:szCs w:val="36"/>
        </w:rPr>
      </w:pPr>
    </w:p>
    <w:p w:rsidR="004A788C" w:rsidRPr="00213188" w:rsidRDefault="004A788C" w:rsidP="00CF08A3">
      <w:pPr>
        <w:jc w:val="center"/>
        <w:rPr>
          <w:b/>
          <w:i/>
          <w:sz w:val="36"/>
          <w:szCs w:val="36"/>
        </w:rPr>
      </w:pPr>
      <w:r w:rsidRPr="00213188">
        <w:rPr>
          <w:b/>
          <w:i/>
          <w:sz w:val="36"/>
          <w:szCs w:val="36"/>
        </w:rPr>
        <w:lastRenderedPageBreak/>
        <w:t>Памятка велосипедисту</w:t>
      </w:r>
    </w:p>
    <w:p w:rsidR="004A788C" w:rsidRPr="00213188" w:rsidRDefault="004A788C" w:rsidP="00CF08A3">
      <w:pPr>
        <w:jc w:val="center"/>
        <w:rPr>
          <w:sz w:val="36"/>
          <w:szCs w:val="36"/>
        </w:rPr>
      </w:pPr>
      <w:r w:rsidRPr="00213188">
        <w:rPr>
          <w:sz w:val="36"/>
          <w:szCs w:val="36"/>
        </w:rPr>
        <w:t>ДОРОГИЕ ДРУЗЬЯ!</w:t>
      </w:r>
    </w:p>
    <w:p w:rsidR="004A788C" w:rsidRPr="00213188" w:rsidRDefault="004A788C" w:rsidP="00CF08A3">
      <w:pPr>
        <w:rPr>
          <w:b/>
          <w:i/>
          <w:sz w:val="36"/>
          <w:szCs w:val="36"/>
        </w:rPr>
      </w:pPr>
      <w:r w:rsidRPr="00213188">
        <w:rPr>
          <w:sz w:val="36"/>
          <w:szCs w:val="36"/>
        </w:rPr>
        <w:t xml:space="preserve">Для обеспечения безопасности движения, предупреждения несчастных случаев </w:t>
      </w:r>
      <w:r w:rsidRPr="00213188">
        <w:rPr>
          <w:b/>
          <w:i/>
          <w:sz w:val="36"/>
          <w:szCs w:val="36"/>
        </w:rPr>
        <w:t xml:space="preserve">каждый, кто пользуется велосипедом, должен знать и соблюдать правила движения. </w:t>
      </w:r>
    </w:p>
    <w:p w:rsidR="004A788C" w:rsidRPr="00213188" w:rsidRDefault="004A788C" w:rsidP="00CF08A3">
      <w:pPr>
        <w:rPr>
          <w:sz w:val="36"/>
          <w:szCs w:val="36"/>
        </w:rPr>
      </w:pPr>
      <w:r w:rsidRPr="00213188">
        <w:rPr>
          <w:b/>
          <w:sz w:val="36"/>
          <w:szCs w:val="36"/>
        </w:rPr>
        <w:t xml:space="preserve">Ездить на велосипедах по улицам и дорогам разрешается </w:t>
      </w:r>
      <w:r w:rsidR="000E2C0C">
        <w:rPr>
          <w:b/>
          <w:sz w:val="36"/>
          <w:szCs w:val="36"/>
        </w:rPr>
        <w:t xml:space="preserve">                         </w:t>
      </w:r>
      <w:r>
        <w:rPr>
          <w:b/>
          <w:sz w:val="36"/>
          <w:szCs w:val="36"/>
        </w:rPr>
        <w:t xml:space="preserve"> </w:t>
      </w:r>
      <w:r w:rsidRPr="00213188">
        <w:rPr>
          <w:b/>
          <w:sz w:val="36"/>
          <w:szCs w:val="36"/>
        </w:rPr>
        <w:t>с 14 лет.</w:t>
      </w:r>
    </w:p>
    <w:p w:rsidR="004A788C" w:rsidRPr="00213188" w:rsidRDefault="004A788C" w:rsidP="00CF08A3">
      <w:pPr>
        <w:rPr>
          <w:b/>
          <w:i/>
          <w:sz w:val="36"/>
          <w:szCs w:val="36"/>
        </w:rPr>
      </w:pPr>
      <w:r w:rsidRPr="00213188">
        <w:rPr>
          <w:b/>
          <w:i/>
          <w:sz w:val="36"/>
          <w:szCs w:val="36"/>
        </w:rPr>
        <w:t xml:space="preserve">Не разрешается ездить на велосипеде: </w:t>
      </w:r>
    </w:p>
    <w:p w:rsidR="004A788C" w:rsidRPr="00213188" w:rsidRDefault="004A788C" w:rsidP="00CF08A3">
      <w:pPr>
        <w:numPr>
          <w:ilvl w:val="0"/>
          <w:numId w:val="16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>без номерного знака, звонка, с ненадёжными тормозами и рулевым управлением, а в тёмное время суток, кроме того, без зажжённого фонаря (фары) белого цвета спереди и красного фонаря (или светоотражателя)</w:t>
      </w:r>
      <w:r>
        <w:rPr>
          <w:sz w:val="36"/>
          <w:szCs w:val="36"/>
        </w:rPr>
        <w:t xml:space="preserve"> </w:t>
      </w:r>
      <w:r w:rsidRPr="00213188">
        <w:rPr>
          <w:sz w:val="36"/>
          <w:szCs w:val="36"/>
        </w:rPr>
        <w:t xml:space="preserve">сзади; </w:t>
      </w:r>
    </w:p>
    <w:p w:rsidR="004A788C" w:rsidRPr="00213188" w:rsidRDefault="004A788C" w:rsidP="00CF08A3">
      <w:pPr>
        <w:numPr>
          <w:ilvl w:val="0"/>
          <w:numId w:val="16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 xml:space="preserve">по тротуарам и пешеходным дорожкам садов, парков и бульваров; </w:t>
      </w:r>
    </w:p>
    <w:p w:rsidR="004A788C" w:rsidRPr="00213188" w:rsidRDefault="004A788C" w:rsidP="00CF08A3">
      <w:pPr>
        <w:numPr>
          <w:ilvl w:val="0"/>
          <w:numId w:val="16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 xml:space="preserve">на расстоянии более одного метра от тротуара или обочины; </w:t>
      </w:r>
    </w:p>
    <w:p w:rsidR="004A788C" w:rsidRPr="00213188" w:rsidRDefault="004A788C" w:rsidP="00CF08A3">
      <w:pPr>
        <w:numPr>
          <w:ilvl w:val="0"/>
          <w:numId w:val="16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>не держась за руль руками, вперегонки, цепляясь за движущиеся транспортные средства или за другого</w:t>
      </w:r>
      <w:r>
        <w:rPr>
          <w:sz w:val="36"/>
          <w:szCs w:val="36"/>
        </w:rPr>
        <w:t xml:space="preserve"> </w:t>
      </w:r>
      <w:r w:rsidRPr="00213188">
        <w:rPr>
          <w:sz w:val="36"/>
          <w:szCs w:val="36"/>
        </w:rPr>
        <w:t xml:space="preserve">велосипедиста; </w:t>
      </w:r>
    </w:p>
    <w:p w:rsidR="004A788C" w:rsidRPr="00213188" w:rsidRDefault="004A788C" w:rsidP="00CF08A3">
      <w:pPr>
        <w:numPr>
          <w:ilvl w:val="0"/>
          <w:numId w:val="16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>в непосредстве</w:t>
      </w:r>
      <w:r>
        <w:rPr>
          <w:sz w:val="36"/>
          <w:szCs w:val="36"/>
        </w:rPr>
        <w:t xml:space="preserve">нной близости к идущему впереди </w:t>
      </w:r>
      <w:r w:rsidRPr="00213188">
        <w:rPr>
          <w:sz w:val="36"/>
          <w:szCs w:val="36"/>
        </w:rPr>
        <w:t xml:space="preserve">транспортному средству; </w:t>
      </w:r>
    </w:p>
    <w:p w:rsidR="004A788C" w:rsidRPr="00213188" w:rsidRDefault="004A788C" w:rsidP="00CF08A3">
      <w:pPr>
        <w:numPr>
          <w:ilvl w:val="0"/>
          <w:numId w:val="16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 xml:space="preserve">по улицам и дорогам, обучая и обучаясь езде на велосипеде. </w:t>
      </w:r>
    </w:p>
    <w:p w:rsidR="004A788C" w:rsidRPr="00213188" w:rsidRDefault="004A788C" w:rsidP="00CF08A3">
      <w:pPr>
        <w:rPr>
          <w:b/>
          <w:i/>
          <w:sz w:val="36"/>
          <w:szCs w:val="36"/>
        </w:rPr>
      </w:pPr>
      <w:r w:rsidRPr="00213188">
        <w:rPr>
          <w:b/>
          <w:i/>
          <w:sz w:val="36"/>
          <w:szCs w:val="36"/>
        </w:rPr>
        <w:t xml:space="preserve">Запрещается перевозить на велосипеде: </w:t>
      </w:r>
    </w:p>
    <w:p w:rsidR="004A788C" w:rsidRPr="00213188" w:rsidRDefault="004A788C" w:rsidP="00CF08A3">
      <w:pPr>
        <w:numPr>
          <w:ilvl w:val="0"/>
          <w:numId w:val="17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 xml:space="preserve">предметы, которые могут помешать управлению им, или выступающие более чем на полметра по длине и ширине за габариты велосипеда; </w:t>
      </w:r>
    </w:p>
    <w:p w:rsidR="004A788C" w:rsidRPr="00213188" w:rsidRDefault="004A788C" w:rsidP="00CF08A3">
      <w:pPr>
        <w:numPr>
          <w:ilvl w:val="0"/>
          <w:numId w:val="17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 xml:space="preserve">пассажиров на раме или багажнике. </w:t>
      </w:r>
    </w:p>
    <w:p w:rsidR="004A788C" w:rsidRPr="00213188" w:rsidRDefault="004A788C" w:rsidP="00CF08A3">
      <w:pPr>
        <w:rPr>
          <w:sz w:val="36"/>
          <w:szCs w:val="36"/>
        </w:rPr>
      </w:pPr>
      <w:r w:rsidRPr="00213188">
        <w:rPr>
          <w:b/>
          <w:i/>
          <w:sz w:val="36"/>
          <w:szCs w:val="36"/>
        </w:rPr>
        <w:t>Велосипедист не должен</w:t>
      </w:r>
    </w:p>
    <w:p w:rsidR="004A788C" w:rsidRPr="00213188" w:rsidRDefault="004A788C" w:rsidP="00CF08A3">
      <w:pPr>
        <w:numPr>
          <w:ilvl w:val="0"/>
          <w:numId w:val="18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 xml:space="preserve">поворачивать налево и разворачиваться на дорогах, имеющих более одной полосы для движения в данном направлении. </w:t>
      </w:r>
    </w:p>
    <w:p w:rsidR="004A788C" w:rsidRPr="00213188" w:rsidRDefault="004A788C" w:rsidP="00CF08A3">
      <w:pPr>
        <w:numPr>
          <w:ilvl w:val="0"/>
          <w:numId w:val="18"/>
        </w:numPr>
        <w:suppressAutoHyphens/>
        <w:rPr>
          <w:sz w:val="36"/>
          <w:szCs w:val="36"/>
        </w:rPr>
      </w:pPr>
      <w:r w:rsidRPr="00213188">
        <w:rPr>
          <w:sz w:val="36"/>
          <w:szCs w:val="36"/>
        </w:rPr>
        <w:t xml:space="preserve">запрещается буксировка велосипедов и велосипедистами. </w:t>
      </w:r>
    </w:p>
    <w:p w:rsidR="004A788C" w:rsidRDefault="004A788C" w:rsidP="00CF08A3">
      <w:pPr>
        <w:rPr>
          <w:b/>
          <w:i/>
          <w:sz w:val="36"/>
          <w:szCs w:val="36"/>
        </w:rPr>
      </w:pPr>
    </w:p>
    <w:p w:rsidR="004A788C" w:rsidRPr="00213188" w:rsidRDefault="004A788C" w:rsidP="00CF08A3">
      <w:pPr>
        <w:rPr>
          <w:b/>
          <w:i/>
          <w:sz w:val="36"/>
          <w:szCs w:val="36"/>
        </w:rPr>
      </w:pPr>
      <w:r w:rsidRPr="00213188">
        <w:rPr>
          <w:b/>
          <w:i/>
          <w:sz w:val="36"/>
          <w:szCs w:val="36"/>
        </w:rPr>
        <w:t>Напоминая о Правилах движения, просим запомнить, что Ваша безопасность на дороге зависит от того, насколько точно Вы эти правила соблюдаете.</w:t>
      </w:r>
    </w:p>
    <w:p w:rsidR="004A788C" w:rsidRPr="00213188" w:rsidRDefault="004A788C" w:rsidP="00CF08A3">
      <w:pPr>
        <w:spacing w:after="240"/>
        <w:rPr>
          <w:sz w:val="36"/>
          <w:szCs w:val="36"/>
        </w:rPr>
      </w:pPr>
    </w:p>
    <w:p w:rsidR="004A788C" w:rsidRDefault="004A788C" w:rsidP="00146F56">
      <w:pPr>
        <w:pStyle w:val="af3"/>
        <w:jc w:val="center"/>
        <w:rPr>
          <w:sz w:val="28"/>
          <w:szCs w:val="28"/>
        </w:rPr>
      </w:pPr>
    </w:p>
    <w:sectPr w:rsidR="004A788C" w:rsidSect="00D40020">
      <w:footerReference w:type="even" r:id="rId44"/>
      <w:pgSz w:w="11906" w:h="16838"/>
      <w:pgMar w:top="510" w:right="386" w:bottom="510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0364" w:rsidRDefault="00670364">
      <w:r>
        <w:separator/>
      </w:r>
    </w:p>
  </w:endnote>
  <w:endnote w:type="continuationSeparator" w:id="0">
    <w:p w:rsidR="00670364" w:rsidRDefault="006703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12769" w:rsidRDefault="00C12769" w:rsidP="008D5F42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C12769" w:rsidRDefault="00C1276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0364" w:rsidRDefault="00670364">
      <w:r>
        <w:separator/>
      </w:r>
    </w:p>
  </w:footnote>
  <w:footnote w:type="continuationSeparator" w:id="0">
    <w:p w:rsidR="00670364" w:rsidRDefault="006703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3" o:spid="_x0000_i1060" type="#_x0000_t75" alt="переход" style="width:41.25pt;height:42.75pt;visibility:visible" o:bullet="t">
        <v:imagedata r:id="rId1" o:title=""/>
      </v:shape>
    </w:pict>
  </w:numPicBullet>
  <w:abstractNum w:abstractNumId="0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</w:abstractNum>
  <w:abstractNum w:abstractNumId="1">
    <w:nsid w:val="00000010"/>
    <w:multiLevelType w:val="singleLevel"/>
    <w:tmpl w:val="00000010"/>
    <w:name w:val="WW8Num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</w:abstractNum>
  <w:abstractNum w:abstractNumId="2">
    <w:nsid w:val="00000014"/>
    <w:multiLevelType w:val="singleLevel"/>
    <w:tmpl w:val="00000014"/>
    <w:name w:val="WW8Num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20"/>
      </w:rPr>
    </w:lvl>
  </w:abstractNum>
  <w:abstractNum w:abstractNumId="3">
    <w:nsid w:val="083C178E"/>
    <w:multiLevelType w:val="hybridMultilevel"/>
    <w:tmpl w:val="E0BE6DA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0D385102"/>
    <w:multiLevelType w:val="hybridMultilevel"/>
    <w:tmpl w:val="E108989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5">
    <w:nsid w:val="100D7F9B"/>
    <w:multiLevelType w:val="hybridMultilevel"/>
    <w:tmpl w:val="A868214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8714B06C">
      <w:start w:val="1"/>
      <w:numFmt w:val="decimal"/>
      <w:lvlText w:val="%2."/>
      <w:lvlJc w:val="left"/>
      <w:pPr>
        <w:tabs>
          <w:tab w:val="num" w:pos="2415"/>
        </w:tabs>
        <w:ind w:left="2415" w:hanging="1335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11F10F26"/>
    <w:multiLevelType w:val="multilevel"/>
    <w:tmpl w:val="BEF6663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>
      <w:start w:val="6"/>
      <w:numFmt w:val="decimal"/>
      <w:lvlText w:val="%2."/>
      <w:lvlJc w:val="left"/>
      <w:pPr>
        <w:ind w:left="1440" w:hanging="360"/>
      </w:pPr>
      <w:rPr>
        <w:rFonts w:cs="Times New Roman" w:hint="default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7">
    <w:nsid w:val="13FC6B4F"/>
    <w:multiLevelType w:val="hybridMultilevel"/>
    <w:tmpl w:val="27C4DD58"/>
    <w:lvl w:ilvl="0" w:tplc="0419000B">
      <w:start w:val="1"/>
      <w:numFmt w:val="bullet"/>
      <w:lvlText w:val=""/>
      <w:lvlJc w:val="left"/>
      <w:pPr>
        <w:ind w:left="927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367"/>
        </w:tabs>
        <w:ind w:left="2367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527"/>
        </w:tabs>
        <w:ind w:left="4527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687"/>
        </w:tabs>
        <w:ind w:left="6687" w:hanging="360"/>
      </w:pPr>
      <w:rPr>
        <w:rFonts w:cs="Times New Roman"/>
      </w:rPr>
    </w:lvl>
  </w:abstractNum>
  <w:abstractNum w:abstractNumId="8">
    <w:nsid w:val="169163C8"/>
    <w:multiLevelType w:val="singleLevel"/>
    <w:tmpl w:val="BFDC0FFA"/>
    <w:lvl w:ilvl="0">
      <w:start w:val="1"/>
      <w:numFmt w:val="decimal"/>
      <w:lvlText w:val="%1."/>
      <w:legacy w:legacy="1" w:legacySpace="0" w:legacyIndent="216"/>
      <w:lvlJc w:val="left"/>
      <w:rPr>
        <w:rFonts w:ascii="Times New Roman" w:hAnsi="Times New Roman" w:cs="Times New Roman" w:hint="default"/>
        <w:b/>
        <w:i/>
      </w:rPr>
    </w:lvl>
  </w:abstractNum>
  <w:abstractNum w:abstractNumId="9">
    <w:nsid w:val="18A77062"/>
    <w:multiLevelType w:val="hybridMultilevel"/>
    <w:tmpl w:val="9ED833E8"/>
    <w:lvl w:ilvl="0" w:tplc="981C0A04">
      <w:start w:val="1"/>
      <w:numFmt w:val="decimal"/>
      <w:lvlText w:val="%1)"/>
      <w:lvlJc w:val="left"/>
      <w:pPr>
        <w:tabs>
          <w:tab w:val="num" w:pos="570"/>
        </w:tabs>
        <w:ind w:left="570" w:hanging="57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>
    <w:nsid w:val="190932FF"/>
    <w:multiLevelType w:val="hybridMultilevel"/>
    <w:tmpl w:val="B77820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259E5852"/>
    <w:multiLevelType w:val="multilevel"/>
    <w:tmpl w:val="35AA1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29404576"/>
    <w:multiLevelType w:val="multilevel"/>
    <w:tmpl w:val="29449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3">
    <w:nsid w:val="30FB5046"/>
    <w:multiLevelType w:val="multilevel"/>
    <w:tmpl w:val="A9B4F7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32E65D2F"/>
    <w:multiLevelType w:val="hybridMultilevel"/>
    <w:tmpl w:val="6B7872DC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438921D1"/>
    <w:multiLevelType w:val="multilevel"/>
    <w:tmpl w:val="04F204A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6">
    <w:nsid w:val="48180613"/>
    <w:multiLevelType w:val="multilevel"/>
    <w:tmpl w:val="8C46EC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7">
    <w:nsid w:val="4D1E4E2C"/>
    <w:multiLevelType w:val="multilevel"/>
    <w:tmpl w:val="74266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>
    <w:nsid w:val="4FA106FC"/>
    <w:multiLevelType w:val="multilevel"/>
    <w:tmpl w:val="34CE2F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9">
    <w:nsid w:val="506A4284"/>
    <w:multiLevelType w:val="hybridMultilevel"/>
    <w:tmpl w:val="0F162F0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51AF7C3F"/>
    <w:multiLevelType w:val="hybridMultilevel"/>
    <w:tmpl w:val="25B0461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1">
    <w:nsid w:val="52A421CB"/>
    <w:multiLevelType w:val="hybridMultilevel"/>
    <w:tmpl w:val="E250DD2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2">
    <w:nsid w:val="5C5D25A0"/>
    <w:multiLevelType w:val="hybridMultilevel"/>
    <w:tmpl w:val="DA3A6A5C"/>
    <w:lvl w:ilvl="0" w:tplc="1D22F4C6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3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>
    <w:nsid w:val="7D8E74A5"/>
    <w:multiLevelType w:val="hybridMultilevel"/>
    <w:tmpl w:val="5FAA647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>
    <w:nsid w:val="7EBE1079"/>
    <w:multiLevelType w:val="multilevel"/>
    <w:tmpl w:val="520CF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8"/>
  </w:num>
  <w:num w:numId="2">
    <w:abstractNumId w:val="10"/>
  </w:num>
  <w:num w:numId="3">
    <w:abstractNumId w:val="14"/>
  </w:num>
  <w:num w:numId="4">
    <w:abstractNumId w:val="23"/>
  </w:num>
  <w:num w:numId="5">
    <w:abstractNumId w:val="5"/>
  </w:num>
  <w:num w:numId="6">
    <w:abstractNumId w:val="9"/>
  </w:num>
  <w:num w:numId="7">
    <w:abstractNumId w:val="3"/>
  </w:num>
  <w:num w:numId="8">
    <w:abstractNumId w:val="7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"/>
  </w:num>
  <w:num w:numId="17">
    <w:abstractNumId w:val="0"/>
  </w:num>
  <w:num w:numId="18">
    <w:abstractNumId w:val="1"/>
  </w:num>
  <w:num w:numId="1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2"/>
  </w:num>
  <w:num w:numId="25">
    <w:abstractNumId w:val="6"/>
  </w:num>
  <w:num w:numId="2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5508E"/>
    <w:rsid w:val="00005F58"/>
    <w:rsid w:val="000146E2"/>
    <w:rsid w:val="000248EE"/>
    <w:rsid w:val="0002663B"/>
    <w:rsid w:val="00026737"/>
    <w:rsid w:val="000274AA"/>
    <w:rsid w:val="000339E4"/>
    <w:rsid w:val="0004190C"/>
    <w:rsid w:val="000431C8"/>
    <w:rsid w:val="000501C5"/>
    <w:rsid w:val="000531B6"/>
    <w:rsid w:val="000532E5"/>
    <w:rsid w:val="00062824"/>
    <w:rsid w:val="000662D0"/>
    <w:rsid w:val="00083AAD"/>
    <w:rsid w:val="000A4ECB"/>
    <w:rsid w:val="000B4BD9"/>
    <w:rsid w:val="000C37A1"/>
    <w:rsid w:val="000C7586"/>
    <w:rsid w:val="000D0F49"/>
    <w:rsid w:val="000D1068"/>
    <w:rsid w:val="000D27B4"/>
    <w:rsid w:val="000D400F"/>
    <w:rsid w:val="000D6C54"/>
    <w:rsid w:val="000E0913"/>
    <w:rsid w:val="000E2C0C"/>
    <w:rsid w:val="000E2C23"/>
    <w:rsid w:val="000E7057"/>
    <w:rsid w:val="000F0685"/>
    <w:rsid w:val="000F1161"/>
    <w:rsid w:val="000F2395"/>
    <w:rsid w:val="00104A05"/>
    <w:rsid w:val="00104F5D"/>
    <w:rsid w:val="0011051C"/>
    <w:rsid w:val="001154D1"/>
    <w:rsid w:val="00116982"/>
    <w:rsid w:val="00126433"/>
    <w:rsid w:val="00130092"/>
    <w:rsid w:val="00131319"/>
    <w:rsid w:val="00137446"/>
    <w:rsid w:val="00146F56"/>
    <w:rsid w:val="00150FC8"/>
    <w:rsid w:val="0015653C"/>
    <w:rsid w:val="0017263F"/>
    <w:rsid w:val="00173BFD"/>
    <w:rsid w:val="00175258"/>
    <w:rsid w:val="00175C62"/>
    <w:rsid w:val="0017697C"/>
    <w:rsid w:val="001802B8"/>
    <w:rsid w:val="00186E34"/>
    <w:rsid w:val="00190B17"/>
    <w:rsid w:val="00193C82"/>
    <w:rsid w:val="001963AB"/>
    <w:rsid w:val="001A1F04"/>
    <w:rsid w:val="001A425A"/>
    <w:rsid w:val="001A622C"/>
    <w:rsid w:val="001C2009"/>
    <w:rsid w:val="001C3165"/>
    <w:rsid w:val="001C37AE"/>
    <w:rsid w:val="001D20E3"/>
    <w:rsid w:val="001E4871"/>
    <w:rsid w:val="001E5802"/>
    <w:rsid w:val="001E7692"/>
    <w:rsid w:val="001F1EAF"/>
    <w:rsid w:val="001F2254"/>
    <w:rsid w:val="00210EA3"/>
    <w:rsid w:val="0021221E"/>
    <w:rsid w:val="00213188"/>
    <w:rsid w:val="00213A1C"/>
    <w:rsid w:val="002149AC"/>
    <w:rsid w:val="00217CC9"/>
    <w:rsid w:val="00222BE3"/>
    <w:rsid w:val="00227FA3"/>
    <w:rsid w:val="00230F5E"/>
    <w:rsid w:val="00232103"/>
    <w:rsid w:val="00233A26"/>
    <w:rsid w:val="00240D2D"/>
    <w:rsid w:val="00242E04"/>
    <w:rsid w:val="0024623B"/>
    <w:rsid w:val="002465EA"/>
    <w:rsid w:val="00246BD5"/>
    <w:rsid w:val="0025086F"/>
    <w:rsid w:val="00253454"/>
    <w:rsid w:val="00253DD2"/>
    <w:rsid w:val="00257229"/>
    <w:rsid w:val="00260DD0"/>
    <w:rsid w:val="00261064"/>
    <w:rsid w:val="002632AC"/>
    <w:rsid w:val="0026382C"/>
    <w:rsid w:val="0027680B"/>
    <w:rsid w:val="00277BC9"/>
    <w:rsid w:val="00280891"/>
    <w:rsid w:val="00282624"/>
    <w:rsid w:val="002906CD"/>
    <w:rsid w:val="002930DF"/>
    <w:rsid w:val="002937C4"/>
    <w:rsid w:val="0029529C"/>
    <w:rsid w:val="002A0958"/>
    <w:rsid w:val="002A3747"/>
    <w:rsid w:val="002A6447"/>
    <w:rsid w:val="002B1159"/>
    <w:rsid w:val="002B2AAF"/>
    <w:rsid w:val="002B2B5A"/>
    <w:rsid w:val="002B2EC3"/>
    <w:rsid w:val="002B394D"/>
    <w:rsid w:val="002B4072"/>
    <w:rsid w:val="002B5820"/>
    <w:rsid w:val="002C30B1"/>
    <w:rsid w:val="002C7939"/>
    <w:rsid w:val="002D082F"/>
    <w:rsid w:val="002E14E0"/>
    <w:rsid w:val="002E1E19"/>
    <w:rsid w:val="002E4CC6"/>
    <w:rsid w:val="002F09C3"/>
    <w:rsid w:val="002F1FF0"/>
    <w:rsid w:val="002F2FD2"/>
    <w:rsid w:val="002F42E5"/>
    <w:rsid w:val="002F610E"/>
    <w:rsid w:val="00312667"/>
    <w:rsid w:val="00312C96"/>
    <w:rsid w:val="0032142E"/>
    <w:rsid w:val="00323CC6"/>
    <w:rsid w:val="00337235"/>
    <w:rsid w:val="00340854"/>
    <w:rsid w:val="00341063"/>
    <w:rsid w:val="00342C73"/>
    <w:rsid w:val="003577DA"/>
    <w:rsid w:val="00360544"/>
    <w:rsid w:val="0036232C"/>
    <w:rsid w:val="00362C5B"/>
    <w:rsid w:val="00370D9A"/>
    <w:rsid w:val="00377735"/>
    <w:rsid w:val="0038271D"/>
    <w:rsid w:val="00382A81"/>
    <w:rsid w:val="00386FEF"/>
    <w:rsid w:val="003875B1"/>
    <w:rsid w:val="003A4B13"/>
    <w:rsid w:val="003A63F7"/>
    <w:rsid w:val="003B187A"/>
    <w:rsid w:val="003B7412"/>
    <w:rsid w:val="003B7CC5"/>
    <w:rsid w:val="003C14E0"/>
    <w:rsid w:val="003C2A97"/>
    <w:rsid w:val="003C6E4D"/>
    <w:rsid w:val="003D5BA1"/>
    <w:rsid w:val="003D634F"/>
    <w:rsid w:val="003F3BCA"/>
    <w:rsid w:val="003F5368"/>
    <w:rsid w:val="003F76E7"/>
    <w:rsid w:val="00404E1B"/>
    <w:rsid w:val="00411762"/>
    <w:rsid w:val="00413995"/>
    <w:rsid w:val="00432E4F"/>
    <w:rsid w:val="00446DF6"/>
    <w:rsid w:val="0045101F"/>
    <w:rsid w:val="0045109E"/>
    <w:rsid w:val="00451B57"/>
    <w:rsid w:val="00463972"/>
    <w:rsid w:val="00465A4C"/>
    <w:rsid w:val="004666AD"/>
    <w:rsid w:val="00475D97"/>
    <w:rsid w:val="00480B7C"/>
    <w:rsid w:val="00481473"/>
    <w:rsid w:val="004909AC"/>
    <w:rsid w:val="0049601E"/>
    <w:rsid w:val="00496474"/>
    <w:rsid w:val="004A39E6"/>
    <w:rsid w:val="004A4BC2"/>
    <w:rsid w:val="004A6442"/>
    <w:rsid w:val="004A788C"/>
    <w:rsid w:val="004B2212"/>
    <w:rsid w:val="004B5EDA"/>
    <w:rsid w:val="004C02F4"/>
    <w:rsid w:val="004C0466"/>
    <w:rsid w:val="004C7804"/>
    <w:rsid w:val="004D1860"/>
    <w:rsid w:val="004D65E3"/>
    <w:rsid w:val="004E29C6"/>
    <w:rsid w:val="004E6812"/>
    <w:rsid w:val="004E7676"/>
    <w:rsid w:val="004F1E64"/>
    <w:rsid w:val="004F6AE4"/>
    <w:rsid w:val="004F7530"/>
    <w:rsid w:val="004F78DD"/>
    <w:rsid w:val="00501909"/>
    <w:rsid w:val="00503793"/>
    <w:rsid w:val="00521922"/>
    <w:rsid w:val="005254A8"/>
    <w:rsid w:val="005353F1"/>
    <w:rsid w:val="005376FC"/>
    <w:rsid w:val="00537888"/>
    <w:rsid w:val="00542682"/>
    <w:rsid w:val="0055508E"/>
    <w:rsid w:val="00560C6C"/>
    <w:rsid w:val="00573784"/>
    <w:rsid w:val="00583846"/>
    <w:rsid w:val="00583A90"/>
    <w:rsid w:val="005926EF"/>
    <w:rsid w:val="0059698A"/>
    <w:rsid w:val="005A0C30"/>
    <w:rsid w:val="005A1F0E"/>
    <w:rsid w:val="005A4E0A"/>
    <w:rsid w:val="005A52A9"/>
    <w:rsid w:val="005B1DBB"/>
    <w:rsid w:val="005C0EF2"/>
    <w:rsid w:val="005C199A"/>
    <w:rsid w:val="005C3C35"/>
    <w:rsid w:val="005D026C"/>
    <w:rsid w:val="005D4CE3"/>
    <w:rsid w:val="005D50AE"/>
    <w:rsid w:val="005D5166"/>
    <w:rsid w:val="005E3293"/>
    <w:rsid w:val="005E5477"/>
    <w:rsid w:val="005F2252"/>
    <w:rsid w:val="005F436E"/>
    <w:rsid w:val="005F4D01"/>
    <w:rsid w:val="00600410"/>
    <w:rsid w:val="00605E14"/>
    <w:rsid w:val="00606161"/>
    <w:rsid w:val="00610382"/>
    <w:rsid w:val="00625468"/>
    <w:rsid w:val="006273A5"/>
    <w:rsid w:val="006316A3"/>
    <w:rsid w:val="00633F16"/>
    <w:rsid w:val="00636525"/>
    <w:rsid w:val="00636D9A"/>
    <w:rsid w:val="00642C84"/>
    <w:rsid w:val="006468C4"/>
    <w:rsid w:val="006516DF"/>
    <w:rsid w:val="0065295C"/>
    <w:rsid w:val="006530A6"/>
    <w:rsid w:val="00654BA9"/>
    <w:rsid w:val="00657952"/>
    <w:rsid w:val="00657F67"/>
    <w:rsid w:val="00662ECE"/>
    <w:rsid w:val="00666F58"/>
    <w:rsid w:val="00670364"/>
    <w:rsid w:val="00676D48"/>
    <w:rsid w:val="006859BE"/>
    <w:rsid w:val="00687055"/>
    <w:rsid w:val="0069489E"/>
    <w:rsid w:val="00696719"/>
    <w:rsid w:val="006A0CA4"/>
    <w:rsid w:val="006A4B75"/>
    <w:rsid w:val="006B0090"/>
    <w:rsid w:val="006B4F1E"/>
    <w:rsid w:val="006C0596"/>
    <w:rsid w:val="006C3401"/>
    <w:rsid w:val="006C4956"/>
    <w:rsid w:val="006D5AE6"/>
    <w:rsid w:val="006D7450"/>
    <w:rsid w:val="006E244E"/>
    <w:rsid w:val="006E3F85"/>
    <w:rsid w:val="006F2D8C"/>
    <w:rsid w:val="00700DE0"/>
    <w:rsid w:val="00704490"/>
    <w:rsid w:val="007130BE"/>
    <w:rsid w:val="0071566F"/>
    <w:rsid w:val="00721C1D"/>
    <w:rsid w:val="00742DCB"/>
    <w:rsid w:val="00752FF6"/>
    <w:rsid w:val="00755762"/>
    <w:rsid w:val="007608B6"/>
    <w:rsid w:val="00760FFB"/>
    <w:rsid w:val="0076111D"/>
    <w:rsid w:val="00795546"/>
    <w:rsid w:val="007A2691"/>
    <w:rsid w:val="007A3F24"/>
    <w:rsid w:val="007C44C1"/>
    <w:rsid w:val="007E2640"/>
    <w:rsid w:val="007E2CEF"/>
    <w:rsid w:val="007E4F39"/>
    <w:rsid w:val="007F102F"/>
    <w:rsid w:val="007F29FC"/>
    <w:rsid w:val="007F36C2"/>
    <w:rsid w:val="007F5B20"/>
    <w:rsid w:val="008028C1"/>
    <w:rsid w:val="00803723"/>
    <w:rsid w:val="00813C0D"/>
    <w:rsid w:val="00823341"/>
    <w:rsid w:val="008277FB"/>
    <w:rsid w:val="008303E4"/>
    <w:rsid w:val="00832BB3"/>
    <w:rsid w:val="00833DC2"/>
    <w:rsid w:val="00837265"/>
    <w:rsid w:val="0084020A"/>
    <w:rsid w:val="008439A9"/>
    <w:rsid w:val="0084556E"/>
    <w:rsid w:val="0084736A"/>
    <w:rsid w:val="00852302"/>
    <w:rsid w:val="00867507"/>
    <w:rsid w:val="00873E30"/>
    <w:rsid w:val="00874AF1"/>
    <w:rsid w:val="00875DE9"/>
    <w:rsid w:val="008B6A7E"/>
    <w:rsid w:val="008D33D2"/>
    <w:rsid w:val="008D3FCC"/>
    <w:rsid w:val="008D5F42"/>
    <w:rsid w:val="008E2628"/>
    <w:rsid w:val="008E427B"/>
    <w:rsid w:val="008F344F"/>
    <w:rsid w:val="008F4AA7"/>
    <w:rsid w:val="009159B4"/>
    <w:rsid w:val="0092505A"/>
    <w:rsid w:val="0093629A"/>
    <w:rsid w:val="009366ED"/>
    <w:rsid w:val="00954B76"/>
    <w:rsid w:val="00954C50"/>
    <w:rsid w:val="00960D24"/>
    <w:rsid w:val="00963F0F"/>
    <w:rsid w:val="009713A6"/>
    <w:rsid w:val="00971730"/>
    <w:rsid w:val="00980392"/>
    <w:rsid w:val="00985671"/>
    <w:rsid w:val="00991ED1"/>
    <w:rsid w:val="0099680B"/>
    <w:rsid w:val="009A020A"/>
    <w:rsid w:val="009A3B51"/>
    <w:rsid w:val="009A6173"/>
    <w:rsid w:val="009C31D0"/>
    <w:rsid w:val="009C5C72"/>
    <w:rsid w:val="009C7D44"/>
    <w:rsid w:val="009C7E41"/>
    <w:rsid w:val="009D162D"/>
    <w:rsid w:val="009D6A9C"/>
    <w:rsid w:val="009E47D1"/>
    <w:rsid w:val="009F2217"/>
    <w:rsid w:val="009F5B9A"/>
    <w:rsid w:val="00A057F2"/>
    <w:rsid w:val="00A073BB"/>
    <w:rsid w:val="00A13234"/>
    <w:rsid w:val="00A139A6"/>
    <w:rsid w:val="00A14F88"/>
    <w:rsid w:val="00A17507"/>
    <w:rsid w:val="00A21093"/>
    <w:rsid w:val="00A238C4"/>
    <w:rsid w:val="00A41030"/>
    <w:rsid w:val="00A45DB8"/>
    <w:rsid w:val="00A5169D"/>
    <w:rsid w:val="00A64787"/>
    <w:rsid w:val="00A67675"/>
    <w:rsid w:val="00A702CB"/>
    <w:rsid w:val="00A74467"/>
    <w:rsid w:val="00A83F23"/>
    <w:rsid w:val="00A87B0A"/>
    <w:rsid w:val="00A904AF"/>
    <w:rsid w:val="00A92414"/>
    <w:rsid w:val="00AA48EF"/>
    <w:rsid w:val="00AA5227"/>
    <w:rsid w:val="00AA7A04"/>
    <w:rsid w:val="00AB1AE3"/>
    <w:rsid w:val="00AB5797"/>
    <w:rsid w:val="00AC016A"/>
    <w:rsid w:val="00AC3707"/>
    <w:rsid w:val="00AD114B"/>
    <w:rsid w:val="00AE1E5B"/>
    <w:rsid w:val="00AF1213"/>
    <w:rsid w:val="00AF1583"/>
    <w:rsid w:val="00AF1669"/>
    <w:rsid w:val="00B05B22"/>
    <w:rsid w:val="00B06ABD"/>
    <w:rsid w:val="00B07368"/>
    <w:rsid w:val="00B11D0C"/>
    <w:rsid w:val="00B128B9"/>
    <w:rsid w:val="00B15195"/>
    <w:rsid w:val="00B159F2"/>
    <w:rsid w:val="00B26E99"/>
    <w:rsid w:val="00B35BEF"/>
    <w:rsid w:val="00B36F3A"/>
    <w:rsid w:val="00B40B37"/>
    <w:rsid w:val="00B41311"/>
    <w:rsid w:val="00B453EF"/>
    <w:rsid w:val="00B610E9"/>
    <w:rsid w:val="00B64839"/>
    <w:rsid w:val="00B6740C"/>
    <w:rsid w:val="00B679CA"/>
    <w:rsid w:val="00B738E5"/>
    <w:rsid w:val="00B772B7"/>
    <w:rsid w:val="00B858C5"/>
    <w:rsid w:val="00B865E0"/>
    <w:rsid w:val="00B97F14"/>
    <w:rsid w:val="00BA31B8"/>
    <w:rsid w:val="00BB0DD5"/>
    <w:rsid w:val="00BB2696"/>
    <w:rsid w:val="00BD2A2D"/>
    <w:rsid w:val="00BE05D2"/>
    <w:rsid w:val="00BE3380"/>
    <w:rsid w:val="00BF45DA"/>
    <w:rsid w:val="00BF5905"/>
    <w:rsid w:val="00C03F7F"/>
    <w:rsid w:val="00C12769"/>
    <w:rsid w:val="00C17DEB"/>
    <w:rsid w:val="00C24CC9"/>
    <w:rsid w:val="00C268FC"/>
    <w:rsid w:val="00C35A82"/>
    <w:rsid w:val="00C466E0"/>
    <w:rsid w:val="00C47554"/>
    <w:rsid w:val="00C5171B"/>
    <w:rsid w:val="00C52066"/>
    <w:rsid w:val="00C54B53"/>
    <w:rsid w:val="00C67DDA"/>
    <w:rsid w:val="00C83027"/>
    <w:rsid w:val="00C835D9"/>
    <w:rsid w:val="00C96DFE"/>
    <w:rsid w:val="00C978A7"/>
    <w:rsid w:val="00CA0B51"/>
    <w:rsid w:val="00CA7B66"/>
    <w:rsid w:val="00CB7352"/>
    <w:rsid w:val="00CB77DC"/>
    <w:rsid w:val="00CC1077"/>
    <w:rsid w:val="00CC6ECB"/>
    <w:rsid w:val="00CC7435"/>
    <w:rsid w:val="00CC7D21"/>
    <w:rsid w:val="00CD7536"/>
    <w:rsid w:val="00CE7D92"/>
    <w:rsid w:val="00CF08A3"/>
    <w:rsid w:val="00CF42A7"/>
    <w:rsid w:val="00D04990"/>
    <w:rsid w:val="00D14E70"/>
    <w:rsid w:val="00D15B22"/>
    <w:rsid w:val="00D241A1"/>
    <w:rsid w:val="00D33295"/>
    <w:rsid w:val="00D40020"/>
    <w:rsid w:val="00D42816"/>
    <w:rsid w:val="00D42AFF"/>
    <w:rsid w:val="00D42E70"/>
    <w:rsid w:val="00D5235C"/>
    <w:rsid w:val="00D63219"/>
    <w:rsid w:val="00D67A2F"/>
    <w:rsid w:val="00D709CF"/>
    <w:rsid w:val="00D72317"/>
    <w:rsid w:val="00D76EE3"/>
    <w:rsid w:val="00D83E3E"/>
    <w:rsid w:val="00D845FC"/>
    <w:rsid w:val="00D92806"/>
    <w:rsid w:val="00D951D5"/>
    <w:rsid w:val="00DB61FC"/>
    <w:rsid w:val="00DB6939"/>
    <w:rsid w:val="00DC6942"/>
    <w:rsid w:val="00DC7956"/>
    <w:rsid w:val="00DD02DA"/>
    <w:rsid w:val="00DD7271"/>
    <w:rsid w:val="00DE1EDD"/>
    <w:rsid w:val="00DE3CEF"/>
    <w:rsid w:val="00DE6AA5"/>
    <w:rsid w:val="00DE6F7A"/>
    <w:rsid w:val="00DE7A53"/>
    <w:rsid w:val="00DF116A"/>
    <w:rsid w:val="00DF1AA7"/>
    <w:rsid w:val="00DF2F28"/>
    <w:rsid w:val="00DF3482"/>
    <w:rsid w:val="00DF53A3"/>
    <w:rsid w:val="00DF6C35"/>
    <w:rsid w:val="00E01604"/>
    <w:rsid w:val="00E20646"/>
    <w:rsid w:val="00E208BC"/>
    <w:rsid w:val="00E2213D"/>
    <w:rsid w:val="00E23522"/>
    <w:rsid w:val="00E2403A"/>
    <w:rsid w:val="00E27C15"/>
    <w:rsid w:val="00E32731"/>
    <w:rsid w:val="00E330EB"/>
    <w:rsid w:val="00E40DC9"/>
    <w:rsid w:val="00E422EE"/>
    <w:rsid w:val="00E46D27"/>
    <w:rsid w:val="00E50B59"/>
    <w:rsid w:val="00E50C24"/>
    <w:rsid w:val="00E521B3"/>
    <w:rsid w:val="00E622AD"/>
    <w:rsid w:val="00E642C2"/>
    <w:rsid w:val="00E661BC"/>
    <w:rsid w:val="00E7489A"/>
    <w:rsid w:val="00E75130"/>
    <w:rsid w:val="00E82244"/>
    <w:rsid w:val="00E85ED3"/>
    <w:rsid w:val="00E935E9"/>
    <w:rsid w:val="00EA0B43"/>
    <w:rsid w:val="00EA0BFE"/>
    <w:rsid w:val="00EA578D"/>
    <w:rsid w:val="00EA6045"/>
    <w:rsid w:val="00EA6A61"/>
    <w:rsid w:val="00EB0D81"/>
    <w:rsid w:val="00EB0EF6"/>
    <w:rsid w:val="00EB25C7"/>
    <w:rsid w:val="00EB3B32"/>
    <w:rsid w:val="00EB6018"/>
    <w:rsid w:val="00EC6B28"/>
    <w:rsid w:val="00EC6CB1"/>
    <w:rsid w:val="00ED18EA"/>
    <w:rsid w:val="00ED7C90"/>
    <w:rsid w:val="00EE156C"/>
    <w:rsid w:val="00EE2D9E"/>
    <w:rsid w:val="00EE4C7A"/>
    <w:rsid w:val="00EF160B"/>
    <w:rsid w:val="00EF37CD"/>
    <w:rsid w:val="00EF58AF"/>
    <w:rsid w:val="00EF64FC"/>
    <w:rsid w:val="00EF6D0A"/>
    <w:rsid w:val="00F00CFB"/>
    <w:rsid w:val="00F02E82"/>
    <w:rsid w:val="00F05850"/>
    <w:rsid w:val="00F0629C"/>
    <w:rsid w:val="00F16A03"/>
    <w:rsid w:val="00F22E43"/>
    <w:rsid w:val="00F247B3"/>
    <w:rsid w:val="00F30042"/>
    <w:rsid w:val="00F3067C"/>
    <w:rsid w:val="00F3305D"/>
    <w:rsid w:val="00F37E69"/>
    <w:rsid w:val="00F4051A"/>
    <w:rsid w:val="00F51BE1"/>
    <w:rsid w:val="00F51D87"/>
    <w:rsid w:val="00F52F79"/>
    <w:rsid w:val="00F61431"/>
    <w:rsid w:val="00F705A2"/>
    <w:rsid w:val="00F713B9"/>
    <w:rsid w:val="00F82012"/>
    <w:rsid w:val="00FA01F0"/>
    <w:rsid w:val="00FA08FA"/>
    <w:rsid w:val="00FA0DAF"/>
    <w:rsid w:val="00FA13EC"/>
    <w:rsid w:val="00FA67E4"/>
    <w:rsid w:val="00FD04D2"/>
    <w:rsid w:val="00FD382E"/>
    <w:rsid w:val="00FD7176"/>
    <w:rsid w:val="00FE0073"/>
    <w:rsid w:val="00FE6082"/>
    <w:rsid w:val="00FE7445"/>
    <w:rsid w:val="00FF5304"/>
    <w:rsid w:val="00FF5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3A26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146F56"/>
    <w:pPr>
      <w:keepNext/>
      <w:outlineLvl w:val="0"/>
    </w:pPr>
    <w:rPr>
      <w:b/>
      <w:bCs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146F56"/>
    <w:rPr>
      <w:rFonts w:cs="Times New Roman"/>
      <w:b/>
      <w:sz w:val="24"/>
    </w:rPr>
  </w:style>
  <w:style w:type="paragraph" w:customStyle="1" w:styleId="a3">
    <w:name w:val="Знак Знак Знак Знак"/>
    <w:basedOn w:val="a"/>
    <w:uiPriority w:val="99"/>
    <w:rsid w:val="008F4AA7"/>
    <w:pPr>
      <w:spacing w:before="100" w:beforeAutospacing="1" w:after="100" w:afterAutospacing="1"/>
    </w:pPr>
    <w:rPr>
      <w:rFonts w:ascii="Tahoma" w:hAnsi="Tahoma"/>
      <w:sz w:val="20"/>
      <w:szCs w:val="20"/>
      <w:lang w:val="en-US" w:eastAsia="en-US"/>
    </w:rPr>
  </w:style>
  <w:style w:type="table" w:styleId="a4">
    <w:name w:val="Table Grid"/>
    <w:basedOn w:val="a1"/>
    <w:uiPriority w:val="99"/>
    <w:rsid w:val="00323CC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footnote text"/>
    <w:basedOn w:val="a"/>
    <w:link w:val="a6"/>
    <w:uiPriority w:val="99"/>
    <w:semiHidden/>
    <w:rsid w:val="00323CC6"/>
    <w:rPr>
      <w:sz w:val="20"/>
      <w:szCs w:val="20"/>
    </w:rPr>
  </w:style>
  <w:style w:type="character" w:customStyle="1" w:styleId="a6">
    <w:name w:val="Текст сноски Знак"/>
    <w:link w:val="a5"/>
    <w:uiPriority w:val="99"/>
    <w:semiHidden/>
    <w:locked/>
    <w:rsid w:val="009D162D"/>
    <w:rPr>
      <w:rFonts w:cs="Times New Roman"/>
      <w:sz w:val="20"/>
      <w:szCs w:val="20"/>
    </w:rPr>
  </w:style>
  <w:style w:type="character" w:styleId="a7">
    <w:name w:val="footnote reference"/>
    <w:uiPriority w:val="99"/>
    <w:semiHidden/>
    <w:rsid w:val="00323CC6"/>
    <w:rPr>
      <w:rFonts w:cs="Times New Roman"/>
      <w:vertAlign w:val="superscript"/>
    </w:rPr>
  </w:style>
  <w:style w:type="paragraph" w:styleId="a8">
    <w:name w:val="footer"/>
    <w:basedOn w:val="a"/>
    <w:link w:val="a9"/>
    <w:uiPriority w:val="99"/>
    <w:rsid w:val="00323CC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semiHidden/>
    <w:locked/>
    <w:rsid w:val="009D162D"/>
    <w:rPr>
      <w:rFonts w:cs="Times New Roman"/>
      <w:sz w:val="24"/>
      <w:szCs w:val="24"/>
    </w:rPr>
  </w:style>
  <w:style w:type="character" w:styleId="aa">
    <w:name w:val="page number"/>
    <w:uiPriority w:val="99"/>
    <w:rsid w:val="00323CC6"/>
    <w:rPr>
      <w:rFonts w:cs="Times New Roman"/>
    </w:rPr>
  </w:style>
  <w:style w:type="paragraph" w:styleId="ab">
    <w:name w:val="Balloon Text"/>
    <w:basedOn w:val="a"/>
    <w:link w:val="ac"/>
    <w:uiPriority w:val="99"/>
    <w:semiHidden/>
    <w:rsid w:val="00AC3707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link w:val="ab"/>
    <w:uiPriority w:val="99"/>
    <w:semiHidden/>
    <w:locked/>
    <w:rsid w:val="009D162D"/>
    <w:rPr>
      <w:rFonts w:cs="Times New Roman"/>
      <w:sz w:val="2"/>
    </w:rPr>
  </w:style>
  <w:style w:type="paragraph" w:styleId="ad">
    <w:name w:val="Normal (Web)"/>
    <w:basedOn w:val="a"/>
    <w:uiPriority w:val="99"/>
    <w:rsid w:val="002F2FD2"/>
    <w:pPr>
      <w:spacing w:before="100" w:beforeAutospacing="1" w:after="119"/>
    </w:pPr>
  </w:style>
  <w:style w:type="character" w:styleId="ae">
    <w:name w:val="annotation reference"/>
    <w:uiPriority w:val="99"/>
    <w:rsid w:val="000339E4"/>
    <w:rPr>
      <w:rFonts w:cs="Times New Roman"/>
      <w:sz w:val="16"/>
    </w:rPr>
  </w:style>
  <w:style w:type="paragraph" w:styleId="af">
    <w:name w:val="annotation text"/>
    <w:basedOn w:val="a"/>
    <w:link w:val="af0"/>
    <w:uiPriority w:val="99"/>
    <w:rsid w:val="000339E4"/>
    <w:rPr>
      <w:sz w:val="20"/>
      <w:szCs w:val="20"/>
    </w:rPr>
  </w:style>
  <w:style w:type="character" w:customStyle="1" w:styleId="af0">
    <w:name w:val="Текст примечания Знак"/>
    <w:link w:val="af"/>
    <w:uiPriority w:val="99"/>
    <w:locked/>
    <w:rsid w:val="000339E4"/>
    <w:rPr>
      <w:rFonts w:cs="Times New Roman"/>
    </w:rPr>
  </w:style>
  <w:style w:type="paragraph" w:styleId="af1">
    <w:name w:val="annotation subject"/>
    <w:basedOn w:val="af"/>
    <w:next w:val="af"/>
    <w:link w:val="af2"/>
    <w:uiPriority w:val="99"/>
    <w:rsid w:val="000339E4"/>
    <w:rPr>
      <w:b/>
      <w:bCs/>
    </w:rPr>
  </w:style>
  <w:style w:type="character" w:customStyle="1" w:styleId="af2">
    <w:name w:val="Тема примечания Знак"/>
    <w:link w:val="af1"/>
    <w:uiPriority w:val="99"/>
    <w:locked/>
    <w:rsid w:val="000339E4"/>
    <w:rPr>
      <w:rFonts w:cs="Times New Roman"/>
      <w:b/>
    </w:rPr>
  </w:style>
  <w:style w:type="paragraph" w:styleId="af3">
    <w:name w:val="No Spacing"/>
    <w:uiPriority w:val="99"/>
    <w:qFormat/>
    <w:rsid w:val="00146F56"/>
    <w:rPr>
      <w:sz w:val="24"/>
      <w:szCs w:val="24"/>
    </w:rPr>
  </w:style>
  <w:style w:type="paragraph" w:styleId="af4">
    <w:name w:val="Subtitle"/>
    <w:basedOn w:val="a"/>
    <w:next w:val="a"/>
    <w:link w:val="af5"/>
    <w:uiPriority w:val="99"/>
    <w:qFormat/>
    <w:rsid w:val="00E40DC9"/>
    <w:pPr>
      <w:spacing w:after="60"/>
      <w:jc w:val="center"/>
      <w:outlineLvl w:val="1"/>
    </w:pPr>
    <w:rPr>
      <w:rFonts w:ascii="Cambria" w:hAnsi="Cambria"/>
      <w:lang w:val="en-US" w:eastAsia="en-US"/>
    </w:rPr>
  </w:style>
  <w:style w:type="character" w:customStyle="1" w:styleId="af5">
    <w:name w:val="Подзаголовок Знак"/>
    <w:link w:val="af4"/>
    <w:uiPriority w:val="99"/>
    <w:locked/>
    <w:rsid w:val="00E40DC9"/>
    <w:rPr>
      <w:rFonts w:ascii="Cambria" w:hAnsi="Cambria" w:cs="Times New Roman"/>
      <w:sz w:val="24"/>
      <w:lang w:val="en-US" w:eastAsia="en-US"/>
    </w:rPr>
  </w:style>
  <w:style w:type="paragraph" w:styleId="af6">
    <w:name w:val="header"/>
    <w:basedOn w:val="a"/>
    <w:link w:val="af7"/>
    <w:uiPriority w:val="99"/>
    <w:rsid w:val="006D7450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link w:val="af6"/>
    <w:uiPriority w:val="99"/>
    <w:locked/>
    <w:rsid w:val="006D7450"/>
    <w:rPr>
      <w:rFonts w:cs="Times New Roman"/>
      <w:sz w:val="24"/>
    </w:rPr>
  </w:style>
  <w:style w:type="paragraph" w:styleId="af8">
    <w:name w:val="List Paragraph"/>
    <w:basedOn w:val="a"/>
    <w:uiPriority w:val="99"/>
    <w:qFormat/>
    <w:rsid w:val="00463972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8197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7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7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70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7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1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197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1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197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7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7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7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7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7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19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197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oleObject" Target="embeddings/oleObject4.bin"/><Relationship Id="rId26" Type="http://schemas.openxmlformats.org/officeDocument/2006/relationships/image" Target="media/image12.png"/><Relationship Id="rId39" Type="http://schemas.openxmlformats.org/officeDocument/2006/relationships/image" Target="media/image25.jpe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7.emf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oleObject" Target="embeddings/oleObject7.bin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oleObject" Target="embeddings/oleObject1.bin"/><Relationship Id="rId19" Type="http://schemas.openxmlformats.org/officeDocument/2006/relationships/image" Target="media/image8.emf"/><Relationship Id="rId31" Type="http://schemas.openxmlformats.org/officeDocument/2006/relationships/image" Target="media/image17.jpe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AF81DF-440C-4CFB-A825-EDEB021ECB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37</Pages>
  <Words>3822</Words>
  <Characters>21789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Предложения и замечания к</vt:lpstr>
    </vt:vector>
  </TitlesOfParts>
  <Company>Microsoft</Company>
  <LinksUpToDate>false</LinksUpToDate>
  <CharactersWithSpaces>25560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Предложения и замечания к</dc:title>
  <dc:subject/>
  <dc:creator>___</dc:creator>
  <cp:keywords/>
  <dc:description/>
  <cp:lastModifiedBy>user</cp:lastModifiedBy>
  <cp:revision>13</cp:revision>
  <cp:lastPrinted>2020-11-24T14:22:00Z</cp:lastPrinted>
  <dcterms:created xsi:type="dcterms:W3CDTF">2020-07-23T18:13:00Z</dcterms:created>
  <dcterms:modified xsi:type="dcterms:W3CDTF">2020-11-25T07:41:00Z</dcterms:modified>
</cp:coreProperties>
</file>